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6b026a6" w14:textId="6b026a6">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Денсаулық сақтау саласындағы мамандарға қосымша және формальды емес білім беру қағидаларын,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 сондай-ақ қосымша және формальды емес білім беру арқылы денсаулық сақтау саласындағы мамандар алған оқудың нәтижелерін тану қағидаларын бекіту туралы</w:t>
      </w:r>
    </w:p>
    <w:p>
      <w:pPr>
        <w:spacing w:after="0"/>
        <w:ind w:left="0"/>
        <w:jc w:val="both"/>
      </w:pPr>
      <w:r>
        <w:rPr>
          <w:rFonts w:ascii="Times New Roman"/>
          <w:b w:val="false"/>
          <w:i w:val="false"/>
          <w:color w:val="000000"/>
          <w:sz w:val="28"/>
        </w:rPr>
        <w:t>Қазақстан Республикасы Денсаулық сақтау министрінің 2020 жылғы 21 желтоқсандағы № ҚР ДСМ-303/2020 бұйрығы. Қазақстан Республикасының Әділет министрлігінде 2020 жылғы 22 желтоқсанда № 21847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Осы бұйрықтың қолданысқа енгізілу тәртібін </w:t>
      </w:r>
      <w:r>
        <w:rPr>
          <w:rFonts w:ascii="Times New Roman"/>
          <w:b w:val="false"/>
          <w:i w:val="false"/>
          <w:color w:val="ff0000"/>
          <w:sz w:val="28"/>
        </w:rPr>
        <w:t>5 т</w:t>
      </w:r>
      <w:r>
        <w:rPr>
          <w:rFonts w:ascii="Times New Roman"/>
          <w:b w:val="false"/>
          <w:i w:val="false"/>
          <w:color w:val="ff0000"/>
          <w:sz w:val="28"/>
        </w:rPr>
        <w:t>. қараңыз</w:t>
      </w:r>
    </w:p>
    <w:bookmarkStart w:name="z1" w:id="0"/>
    <w:p>
      <w:pPr>
        <w:spacing w:after="0"/>
        <w:ind w:left="0"/>
        <w:jc w:val="both"/>
      </w:pPr>
      <w:r>
        <w:rPr>
          <w:rFonts w:ascii="Times New Roman"/>
          <w:b w:val="false"/>
          <w:i w:val="false"/>
          <w:color w:val="000000"/>
          <w:sz w:val="28"/>
        </w:rPr>
        <w:t xml:space="preserve">
      "Халық денсаулығы және денсаулық сақтау жүйесі туралы" Қазақстан Республикасы Кодексінің 221-бабының </w:t>
      </w:r>
      <w:r>
        <w:rPr>
          <w:rFonts w:ascii="Times New Roman"/>
          <w:b w:val="false"/>
          <w:i w:val="false"/>
          <w:color w:val="000000"/>
          <w:sz w:val="28"/>
        </w:rPr>
        <w:t>6-тармағына</w:t>
      </w:r>
      <w:r>
        <w:rPr>
          <w:rFonts w:ascii="Times New Roman"/>
          <w:b w:val="false"/>
          <w:i w:val="false"/>
          <w:color w:val="000000"/>
          <w:sz w:val="28"/>
        </w:rPr>
        <w:t xml:space="preserve"> сәйкес БҰЙЫРАМЫН:</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Денсаулық сақтау министрінің м.а. 18.08.2022 </w:t>
      </w:r>
      <w:r>
        <w:rPr>
          <w:rFonts w:ascii="Times New Roman"/>
          <w:b w:val="false"/>
          <w:i w:val="false"/>
          <w:color w:val="ff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Мыналар: </w:t>
      </w:r>
    </w:p>
    <w:bookmarkEnd w:id="1"/>
    <w:bookmarkStart w:name="z3" w:id="2"/>
    <w:p>
      <w:pPr>
        <w:spacing w:after="0"/>
        <w:ind w:left="0"/>
        <w:jc w:val="both"/>
      </w:pPr>
      <w:r>
        <w:rPr>
          <w:rFonts w:ascii="Times New Roman"/>
          <w:b w:val="false"/>
          <w:i w:val="false"/>
          <w:color w:val="000000"/>
          <w:sz w:val="28"/>
        </w:rPr>
        <w:t xml:space="preserve">
      1) осы бұйрыққа </w:t>
      </w:r>
      <w:r>
        <w:rPr>
          <w:rFonts w:ascii="Times New Roman"/>
          <w:b w:val="false"/>
          <w:i w:val="false"/>
          <w:color w:val="000000"/>
          <w:sz w:val="28"/>
        </w:rPr>
        <w:t>1-қосымшаға</w:t>
      </w:r>
      <w:r>
        <w:rPr>
          <w:rFonts w:ascii="Times New Roman"/>
          <w:b w:val="false"/>
          <w:i w:val="false"/>
          <w:color w:val="000000"/>
          <w:sz w:val="28"/>
        </w:rPr>
        <w:t xml:space="preserve"> сәйкес денсаулық сақтау саласындағы мамандарға қосымша және формальды емес білім беру қағидалары және қосымша және бейресми білім беру арқылы алынған оқыту нәтижелерін тану қағидалары;</w:t>
      </w:r>
    </w:p>
    <w:bookmarkEnd w:id="2"/>
    <w:bookmarkStart w:name="z4" w:id="3"/>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2-қосымшаға</w:t>
      </w:r>
      <w:r>
        <w:rPr>
          <w:rFonts w:ascii="Times New Roman"/>
          <w:b w:val="false"/>
          <w:i w:val="false"/>
          <w:color w:val="000000"/>
          <w:sz w:val="28"/>
        </w:rPr>
        <w:t xml:space="preserve"> сәйкес денсаулық сақтау саласындағы қосымша және формальды емес білімнің білім беру бағдарламаларын іске асыратын ұйымдарға қойылатын біліктілік талаптары.</w:t>
      </w:r>
    </w:p>
    <w:bookmarkEnd w:id="3"/>
    <w:bookmarkStart w:name="z5" w:id="4"/>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3-қосымшаға</w:t>
      </w:r>
      <w:r>
        <w:rPr>
          <w:rFonts w:ascii="Times New Roman"/>
          <w:b w:val="false"/>
          <w:i w:val="false"/>
          <w:color w:val="000000"/>
          <w:sz w:val="28"/>
        </w:rPr>
        <w:t xml:space="preserve"> сәйкес Қазақстан Республикасы Денсаулық сақтау министрлігінің кейбір бұйрықтарының күші жойылды деп танылсын.</w:t>
      </w:r>
    </w:p>
    <w:bookmarkEnd w:id="4"/>
    <w:bookmarkStart w:name="z6" w:id="5"/>
    <w:p>
      <w:pPr>
        <w:spacing w:after="0"/>
        <w:ind w:left="0"/>
        <w:jc w:val="both"/>
      </w:pPr>
      <w:r>
        <w:rPr>
          <w:rFonts w:ascii="Times New Roman"/>
          <w:b w:val="false"/>
          <w:i w:val="false"/>
          <w:color w:val="000000"/>
          <w:sz w:val="28"/>
        </w:rPr>
        <w:t>
      3. Қазақстан Республикасы Денсаулық сақтау министрлігінің Ғылым және адами ресурстар департаменті Қазақстан Республикасының заңнамасында белгіленген тәртіппен:</w:t>
      </w:r>
    </w:p>
    <w:bookmarkEnd w:id="5"/>
    <w:bookmarkStart w:name="z7" w:id="6"/>
    <w:p>
      <w:pPr>
        <w:spacing w:after="0"/>
        <w:ind w:left="0"/>
        <w:jc w:val="both"/>
      </w:pPr>
      <w:r>
        <w:rPr>
          <w:rFonts w:ascii="Times New Roman"/>
          <w:b w:val="false"/>
          <w:i w:val="false"/>
          <w:color w:val="000000"/>
          <w:sz w:val="28"/>
        </w:rPr>
        <w:t xml:space="preserve">
      1) осы бұйрықты Қазақстан Республикасы Әділет министрлігінде мемлекеттік тіркеуді; </w:t>
      </w:r>
    </w:p>
    <w:bookmarkEnd w:id="6"/>
    <w:bookmarkStart w:name="z8" w:id="7"/>
    <w:p>
      <w:pPr>
        <w:spacing w:after="0"/>
        <w:ind w:left="0"/>
        <w:jc w:val="both"/>
      </w:pPr>
      <w:r>
        <w:rPr>
          <w:rFonts w:ascii="Times New Roman"/>
          <w:b w:val="false"/>
          <w:i w:val="false"/>
          <w:color w:val="000000"/>
          <w:sz w:val="28"/>
        </w:rPr>
        <w:t>
      2) осы бұйрықты ресми жарияланғаннан кейін Қазақстан Республикасы Денсаулық сақтау министрлігінің интернет-ресурсында орналастыруды;</w:t>
      </w:r>
    </w:p>
    <w:bookmarkEnd w:id="7"/>
    <w:bookmarkStart w:name="z9" w:id="8"/>
    <w:p>
      <w:pPr>
        <w:spacing w:after="0"/>
        <w:ind w:left="0"/>
        <w:jc w:val="both"/>
      </w:pPr>
      <w:r>
        <w:rPr>
          <w:rFonts w:ascii="Times New Roman"/>
          <w:b w:val="false"/>
          <w:i w:val="false"/>
          <w:color w:val="000000"/>
          <w:sz w:val="28"/>
        </w:rPr>
        <w:t xml:space="preserve">
      3) осы бұйрықты Қазақстан Республикасы Әділет министрлігінде мемлекеттік тіркегеннен кейін он жұмыс күні ішінде Қазақстан Республикасы Денсаулық сақтау министрлігінің Заң департаментіне осы тармақтың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 тармақшаларында</w:t>
      </w:r>
      <w:r>
        <w:rPr>
          <w:rFonts w:ascii="Times New Roman"/>
          <w:b w:val="false"/>
          <w:i w:val="false"/>
          <w:color w:val="000000"/>
          <w:sz w:val="28"/>
        </w:rPr>
        <w:t xml:space="preserve"> көзделген іс-шаралардың орындалуы туралы мәліметтерді ұсынуды қамтамасыз етсін.</w:t>
      </w:r>
    </w:p>
    <w:bookmarkEnd w:id="8"/>
    <w:bookmarkStart w:name="z10" w:id="9"/>
    <w:p>
      <w:pPr>
        <w:spacing w:after="0"/>
        <w:ind w:left="0"/>
        <w:jc w:val="both"/>
      </w:pPr>
      <w:r>
        <w:rPr>
          <w:rFonts w:ascii="Times New Roman"/>
          <w:b w:val="false"/>
          <w:i w:val="false"/>
          <w:color w:val="000000"/>
          <w:sz w:val="28"/>
        </w:rPr>
        <w:t>
      4. Осы бұйрықтың орындалуын бақылау жетекшілік ететін Қазақстан Республикасының Денсаулық сақтау вице-министріне жүктелсін.</w:t>
      </w:r>
    </w:p>
    <w:bookmarkEnd w:id="9"/>
    <w:bookmarkStart w:name="z11" w:id="10"/>
    <w:p>
      <w:pPr>
        <w:spacing w:after="0"/>
        <w:ind w:left="0"/>
        <w:jc w:val="both"/>
      </w:pPr>
      <w:r>
        <w:rPr>
          <w:rFonts w:ascii="Times New Roman"/>
          <w:b w:val="false"/>
          <w:i w:val="false"/>
          <w:color w:val="000000"/>
          <w:sz w:val="28"/>
        </w:rPr>
        <w:t>
      5. Осы бұйрық алғашқы ресми жарияланған күнінен кейін күнтізбелік жиырма бір күн өткен соң қолданысқа енгізіледі.</w:t>
      </w:r>
    </w:p>
    <w:bookmarkEnd w:id="10"/>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Қазақстан Республикасы </w:t>
            </w:r>
          </w:p>
          <w:p>
            <w:pPr>
              <w:spacing w:after="20"/>
              <w:ind w:left="20"/>
              <w:jc w:val="both"/>
            </w:pPr>
          </w:p>
          <w:p>
            <w:pPr>
              <w:spacing w:after="20"/>
              <w:ind w:left="20"/>
              <w:jc w:val="both"/>
            </w:pPr>
            <w:r>
              <w:rPr>
                <w:rFonts w:ascii="Times New Roman"/>
                <w:b w:val="false"/>
                <w:i/>
                <w:color w:val="000000"/>
                <w:sz w:val="20"/>
              </w:rPr>
              <w:t xml:space="preserve">Денсаулық сақтау министрі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Цой</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w:t>
      </w:r>
    </w:p>
    <w:p>
      <w:pPr>
        <w:spacing w:after="0"/>
        <w:ind w:left="0"/>
        <w:jc w:val="both"/>
      </w:pPr>
      <w:r>
        <w:rPr>
          <w:rFonts w:ascii="Times New Roman"/>
          <w:b w:val="false"/>
          <w:i w:val="false"/>
          <w:color w:val="000000"/>
          <w:sz w:val="28"/>
        </w:rPr>
        <w:t>
      Білім және ғылым министрлігі</w:t>
      </w:r>
    </w:p>
    <w:p>
      <w:pPr>
        <w:spacing w:after="0"/>
        <w:ind w:left="0"/>
        <w:jc w:val="both"/>
      </w:pPr>
      <w:r>
        <w:rPr>
          <w:rFonts w:ascii="Times New Roman"/>
          <w:b w:val="false"/>
          <w:i w:val="false"/>
          <w:color w:val="000000"/>
          <w:sz w:val="28"/>
        </w:rPr>
        <w:t>
      "____"________________2020 жыл</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Денсаулық сақтау министрі</w:t>
            </w:r>
            <w:r>
              <w:br/>
            </w:r>
            <w:r>
              <w:rPr>
                <w:rFonts w:ascii="Times New Roman"/>
                <w:b w:val="false"/>
                <w:i w:val="false"/>
                <w:color w:val="000000"/>
                <w:sz w:val="20"/>
              </w:rPr>
              <w:t>2020 жылғы 21 желтоқсандағы</w:t>
            </w:r>
            <w:r>
              <w:br/>
            </w:r>
            <w:r>
              <w:rPr>
                <w:rFonts w:ascii="Times New Roman"/>
                <w:b w:val="false"/>
                <w:i w:val="false"/>
                <w:color w:val="000000"/>
                <w:sz w:val="20"/>
              </w:rPr>
              <w:t xml:space="preserve">№ ҚР ДСМ-303/2020 Бұйрығына </w:t>
            </w:r>
            <w:r>
              <w:br/>
            </w:r>
            <w:r>
              <w:rPr>
                <w:rFonts w:ascii="Times New Roman"/>
                <w:b w:val="false"/>
                <w:i w:val="false"/>
                <w:color w:val="000000"/>
                <w:sz w:val="20"/>
              </w:rPr>
              <w:t>1 қосымша</w:t>
            </w:r>
          </w:p>
        </w:tc>
      </w:tr>
    </w:tbl>
    <w:bookmarkStart w:name="z13" w:id="11"/>
    <w:p>
      <w:pPr>
        <w:spacing w:after="0"/>
        <w:ind w:left="0"/>
        <w:jc w:val="left"/>
      </w:pPr>
      <w:r>
        <w:rPr>
          <w:rFonts w:ascii="Times New Roman"/>
          <w:b/>
          <w:i w:val="false"/>
          <w:color w:val="000000"/>
        </w:rPr>
        <w:t xml:space="preserve"> Денсаулық сақтау саласындағы мамандарға қосымша және формальды емес білім беру қағидалары және қосымша және бейресми білім беру арқылы алынған оқыту нәтижелерін тану қағидалары</w:t>
      </w:r>
    </w:p>
    <w:bookmarkEnd w:id="11"/>
    <w:bookmarkStart w:name="z14" w:id="12"/>
    <w:p>
      <w:pPr>
        <w:spacing w:after="0"/>
        <w:ind w:left="0"/>
        <w:jc w:val="left"/>
      </w:pPr>
      <w:r>
        <w:rPr>
          <w:rFonts w:ascii="Times New Roman"/>
          <w:b/>
          <w:i w:val="false"/>
          <w:color w:val="000000"/>
        </w:rPr>
        <w:t xml:space="preserve"> 1-тарау. Жалпы ережелер</w:t>
      </w:r>
    </w:p>
    <w:bookmarkEnd w:id="12"/>
    <w:bookmarkStart w:name="z15" w:id="13"/>
    <w:p>
      <w:pPr>
        <w:spacing w:after="0"/>
        <w:ind w:left="0"/>
        <w:jc w:val="both"/>
      </w:pPr>
      <w:r>
        <w:rPr>
          <w:rFonts w:ascii="Times New Roman"/>
          <w:b w:val="false"/>
          <w:i w:val="false"/>
          <w:color w:val="000000"/>
          <w:sz w:val="28"/>
        </w:rPr>
        <w:t xml:space="preserve">
      1. Денсаулық сақтау саласындағы мамандарға қосымша және формальды емес білім беру қағидалары (бұдан әрі – Қағидалар) "Халық денсаулығы және денсаулық сақтау жүйесі туралы" Қазақстан Республикасының Кодексі (бұдан әрі – Кодекс) 221-бабының </w:t>
      </w:r>
      <w:r>
        <w:rPr>
          <w:rFonts w:ascii="Times New Roman"/>
          <w:b w:val="false"/>
          <w:i w:val="false"/>
          <w:color w:val="000000"/>
          <w:sz w:val="28"/>
        </w:rPr>
        <w:t>6-тармағына</w:t>
      </w:r>
      <w:r>
        <w:rPr>
          <w:rFonts w:ascii="Times New Roman"/>
          <w:b w:val="false"/>
          <w:i w:val="false"/>
          <w:color w:val="000000"/>
          <w:sz w:val="28"/>
        </w:rPr>
        <w:t xml:space="preserve"> сәйкес әзірленді және денсаулық сақтау саласындағы мамандардың қосымша және бейресми білім беру бағдарламаларын іске асыру және қосымша және бейресми білім беру арқылы алынған оқыту нәтижелерін тану тәртібін айқындайды.</w:t>
      </w:r>
    </w:p>
    <w:bookmarkEnd w:id="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Денсаулық сақтау министрінің м.а. 18.08.2022 </w:t>
      </w:r>
      <w:r>
        <w:rPr>
          <w:rFonts w:ascii="Times New Roman"/>
          <w:b w:val="false"/>
          <w:i w:val="false"/>
          <w:color w:val="ff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6" w:id="14"/>
    <w:p>
      <w:pPr>
        <w:spacing w:after="0"/>
        <w:ind w:left="0"/>
        <w:jc w:val="both"/>
      </w:pPr>
      <w:r>
        <w:rPr>
          <w:rFonts w:ascii="Times New Roman"/>
          <w:b w:val="false"/>
          <w:i w:val="false"/>
          <w:color w:val="000000"/>
          <w:sz w:val="28"/>
        </w:rPr>
        <w:t>
      2. Осы Қағидаларда мынадай терминдер мен анықтамалар пайдаланылады:</w:t>
      </w:r>
    </w:p>
    <w:bookmarkEnd w:id="14"/>
    <w:bookmarkStart w:name="z17" w:id="15"/>
    <w:p>
      <w:pPr>
        <w:spacing w:after="0"/>
        <w:ind w:left="0"/>
        <w:jc w:val="both"/>
      </w:pPr>
      <w:r>
        <w:rPr>
          <w:rFonts w:ascii="Times New Roman"/>
          <w:b w:val="false"/>
          <w:i w:val="false"/>
          <w:color w:val="000000"/>
          <w:sz w:val="28"/>
        </w:rPr>
        <w:t>
      1) бағалау жөніндегі ұйым - денсаулық сақтау саласындағы білім алушылардың, кәсіптік даярлық түлектерінің және мамандардың білімі мен дағдыларын бағалауды жүзеге асыратын уәкілетті орган аккредиттеген ұйым;</w:t>
      </w:r>
    </w:p>
    <w:bookmarkEnd w:id="15"/>
    <w:bookmarkStart w:name="z18" w:id="16"/>
    <w:p>
      <w:pPr>
        <w:spacing w:after="0"/>
        <w:ind w:left="0"/>
        <w:jc w:val="both"/>
      </w:pPr>
      <w:r>
        <w:rPr>
          <w:rFonts w:ascii="Times New Roman"/>
          <w:b w:val="false"/>
          <w:i w:val="false"/>
          <w:color w:val="000000"/>
          <w:sz w:val="28"/>
        </w:rPr>
        <w:t>
      2) біліктілікті арттыру - бұрын алған кәсіптік білімдерін, іскерліктері мен дағдыларын қолдауға, кеңейтуге, тереңдетуге және жетілдіруге, сондай-ақ негізгі мамандық ішінде жаңа (қосымша) құзыреттерді игеруге мүмкіндік беретін қосымша білім беру нысаны;</w:t>
      </w:r>
    </w:p>
    <w:bookmarkEnd w:id="16"/>
    <w:bookmarkStart w:name="z19" w:id="17"/>
    <w:p>
      <w:pPr>
        <w:spacing w:after="0"/>
        <w:ind w:left="0"/>
        <w:jc w:val="both"/>
      </w:pPr>
      <w:r>
        <w:rPr>
          <w:rFonts w:ascii="Times New Roman"/>
          <w:b w:val="false"/>
          <w:i w:val="false"/>
          <w:color w:val="000000"/>
          <w:sz w:val="28"/>
        </w:rPr>
        <w:t>
      3) білім беру бағдарламасы - оқытудың мақсатын, нәтижелері мен мазмұнын, білім беру процесін ұйымдастыруды және оларды іске асыру тәсілдері мен әдістерін, оқыту нәтижелерін бағалау өлшемшарттарын қамтитын білім берудің негізгі сипаттамаларының бірыңғай кешені;</w:t>
      </w:r>
    </w:p>
    <w:bookmarkEnd w:id="17"/>
    <w:bookmarkStart w:name="z20" w:id="18"/>
    <w:p>
      <w:pPr>
        <w:spacing w:after="0"/>
        <w:ind w:left="0"/>
        <w:jc w:val="both"/>
      </w:pPr>
      <w:r>
        <w:rPr>
          <w:rFonts w:ascii="Times New Roman"/>
          <w:b w:val="false"/>
          <w:i w:val="false"/>
          <w:color w:val="000000"/>
          <w:sz w:val="28"/>
        </w:rPr>
        <w:t>
      4) білім беру бағдарламалары каталогының ақпараттық жүйесі - осымша білім берудің барлық бағдарламаларын есепке алудың бірыңғай ақпараттық ортасын қалыптастыруға және өзектендіруге арналған автоматтандырылған ақпараттық платформа;</w:t>
      </w:r>
    </w:p>
    <w:bookmarkEnd w:id="18"/>
    <w:bookmarkStart w:name="z21" w:id="19"/>
    <w:p>
      <w:pPr>
        <w:spacing w:after="0"/>
        <w:ind w:left="0"/>
        <w:jc w:val="both"/>
      </w:pPr>
      <w:r>
        <w:rPr>
          <w:rFonts w:ascii="Times New Roman"/>
          <w:b w:val="false"/>
          <w:i w:val="false"/>
          <w:color w:val="000000"/>
          <w:sz w:val="28"/>
        </w:rPr>
        <w:t>
      5) денсаулық сақтау саласындағы мамандарға қосымша білім беру (бұдан әрі – қосымша білім беру) – кәсіптік білімді, машықтар мен дағдыларды қолдау, кеңейту, тереңдету және жетілдіру, сондай-ақ жаңа (қосымша) құзыреттерді игеру үшін денсаулық сақтау кадрларының білім беру қажеттіліктерін қанағаттандыру мақсатында жүзеге асырылатын оқыту процесі;</w:t>
      </w:r>
    </w:p>
    <w:bookmarkEnd w:id="19"/>
    <w:bookmarkStart w:name="z22" w:id="20"/>
    <w:p>
      <w:pPr>
        <w:spacing w:after="0"/>
        <w:ind w:left="0"/>
        <w:jc w:val="both"/>
      </w:pPr>
      <w:r>
        <w:rPr>
          <w:rFonts w:ascii="Times New Roman"/>
          <w:b w:val="false"/>
          <w:i w:val="false"/>
          <w:color w:val="000000"/>
          <w:sz w:val="28"/>
        </w:rPr>
        <w:t>
      6) денсаулық сақтау саласындағы маман - кәсіптік медициналық және (немесе) фармацевтикалық білімі бар және медициналық және (немесе) фармацевтикалық практиканы немесе халықтың санитариялық-эпидемиологиялық саламаттылығы саласындағы қызметті жүзеге асыратын жеке тұлға;</w:t>
      </w:r>
    </w:p>
    <w:bookmarkEnd w:id="20"/>
    <w:bookmarkStart w:name="z23" w:id="21"/>
    <w:p>
      <w:pPr>
        <w:spacing w:after="0"/>
        <w:ind w:left="0"/>
        <w:jc w:val="both"/>
      </w:pPr>
      <w:r>
        <w:rPr>
          <w:rFonts w:ascii="Times New Roman"/>
          <w:b w:val="false"/>
          <w:i w:val="false"/>
          <w:color w:val="000000"/>
          <w:sz w:val="28"/>
        </w:rPr>
        <w:t>
      7) оқу нәтижелерін тану – мемлекеттік органның қосымша және формальды емес білім беру нәтижелерінің оның иесін кәсіби қызметте пайдалану мақсатында маңыздылығын растауы;</w:t>
      </w:r>
    </w:p>
    <w:bookmarkEnd w:id="21"/>
    <w:bookmarkStart w:name="z24" w:id="22"/>
    <w:p>
      <w:pPr>
        <w:spacing w:after="0"/>
        <w:ind w:left="0"/>
        <w:jc w:val="both"/>
      </w:pPr>
      <w:r>
        <w:rPr>
          <w:rFonts w:ascii="Times New Roman"/>
          <w:b w:val="false"/>
          <w:i w:val="false"/>
          <w:color w:val="000000"/>
          <w:sz w:val="28"/>
        </w:rPr>
        <w:t>
      8) оқыту нәтижелері - қосымша және формальды емес білімнің білім беру бағдарламасы шеңберінде меңгерілген кәсіптік құзыреттердің білімі мен дағдыларын оң бағалаумен расталған;</w:t>
      </w:r>
    </w:p>
    <w:bookmarkEnd w:id="22"/>
    <w:bookmarkStart w:name="z25" w:id="23"/>
    <w:p>
      <w:pPr>
        <w:spacing w:after="0"/>
        <w:ind w:left="0"/>
        <w:jc w:val="both"/>
      </w:pPr>
      <w:r>
        <w:rPr>
          <w:rFonts w:ascii="Times New Roman"/>
          <w:b w:val="false"/>
          <w:i w:val="false"/>
          <w:color w:val="000000"/>
          <w:sz w:val="28"/>
        </w:rPr>
        <w:t>
      9) сараптау ұйымы – білім беру ұйымдары мен ғылыми ұйымдар іске асыратын денсаулық сақтау саласындағы біліктілікті арттыру бағдарламаларына сараптаманы жүзеге асыру үшін медициналық және фармацевтикалық білім беру саласындағы уәкілетті орган айқындаған ұйым;</w:t>
      </w:r>
    </w:p>
    <w:bookmarkEnd w:id="23"/>
    <w:bookmarkStart w:name="z26" w:id="24"/>
    <w:p>
      <w:pPr>
        <w:spacing w:after="0"/>
        <w:ind w:left="0"/>
        <w:jc w:val="both"/>
      </w:pPr>
      <w:r>
        <w:rPr>
          <w:rFonts w:ascii="Times New Roman"/>
          <w:b w:val="false"/>
          <w:i w:val="false"/>
          <w:color w:val="000000"/>
          <w:sz w:val="28"/>
        </w:rPr>
        <w:t>
      10) сертификаттау курсы – негізгі мамандық шеңберінде тар мамандану бойынша қосымша кәсіптік білімді, машықтар мен дағдыларды кеңейтуге, тереңдетуге және қалыптастыруға бағытталған қосымша білім беру нысаны;</w:t>
      </w:r>
    </w:p>
    <w:bookmarkEnd w:id="24"/>
    <w:bookmarkStart w:name="z27" w:id="25"/>
    <w:p>
      <w:pPr>
        <w:spacing w:after="0"/>
        <w:ind w:left="0"/>
        <w:jc w:val="both"/>
      </w:pPr>
      <w:r>
        <w:rPr>
          <w:rFonts w:ascii="Times New Roman"/>
          <w:b w:val="false"/>
          <w:i w:val="false"/>
          <w:color w:val="000000"/>
          <w:sz w:val="28"/>
        </w:rPr>
        <w:t>
      11) тағылымдама – теориялық дайындық нәтижесінде алынған кәсіптік білімді, іскерлік пен дағдыны практикада қалыптастыруға және бекітуге, сондай-ақ одан әрі кәсіптік қызмет үшін жұмыстың өзіндік ерекшелігін, озық тәжірибені зерделеуге бағытталған бейресми білім беру нысаны;</w:t>
      </w:r>
    </w:p>
    <w:bookmarkEnd w:id="25"/>
    <w:bookmarkStart w:name="z28" w:id="26"/>
    <w:p>
      <w:pPr>
        <w:spacing w:after="0"/>
        <w:ind w:left="0"/>
        <w:jc w:val="both"/>
      </w:pPr>
      <w:r>
        <w:rPr>
          <w:rFonts w:ascii="Times New Roman"/>
          <w:b w:val="false"/>
          <w:i w:val="false"/>
          <w:color w:val="000000"/>
          <w:sz w:val="28"/>
        </w:rPr>
        <w:t>
      12) тыңдаушы – қосымша білім беру бағдарламаларын іске асыратын ұйымға оқуға қабылданған тұлға;</w:t>
      </w:r>
    </w:p>
    <w:bookmarkEnd w:id="26"/>
    <w:bookmarkStart w:name="z29" w:id="27"/>
    <w:p>
      <w:pPr>
        <w:spacing w:after="0"/>
        <w:ind w:left="0"/>
        <w:jc w:val="both"/>
      </w:pPr>
      <w:r>
        <w:rPr>
          <w:rFonts w:ascii="Times New Roman"/>
          <w:b w:val="false"/>
          <w:i w:val="false"/>
          <w:color w:val="000000"/>
          <w:sz w:val="28"/>
        </w:rPr>
        <w:t>
      13) формальды емес білім беру – оқу орны, мерзімі мен нысаны есепке алынбай көрсетілетін білім беру қызметтерін көрсететін ұйымдарымен жүзеге асыралатын және оқыту нәтижелерін растайтын құжат берілетін білім беру түрі.</w:t>
      </w:r>
    </w:p>
    <w:bookmarkEnd w:id="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2-тармаққа өзгеріс енгізілді - ҚР Денсаулық сақтау министрінің 26.05.2021 </w:t>
      </w:r>
      <w:r>
        <w:rPr>
          <w:rFonts w:ascii="Times New Roman"/>
          <w:b w:val="false"/>
          <w:i w:val="false"/>
          <w:color w:val="000000"/>
          <w:sz w:val="28"/>
        </w:rPr>
        <w:t>№ ҚР ДСМ-46</w:t>
      </w:r>
      <w:r>
        <w:rPr>
          <w:rFonts w:ascii="Times New Roman"/>
          <w:b w:val="false"/>
          <w:i w:val="false"/>
          <w:color w:val="ff0000"/>
          <w:sz w:val="28"/>
        </w:rPr>
        <w:t xml:space="preserve"> бұйрығымен (алғашқы ресми жарияланған күнінен кейін күнтізбелік алпыс күн өткен соң қолданысқа енгізіледі).</w:t>
      </w:r>
      <w:r>
        <w:br/>
      </w:r>
      <w:r>
        <w:rPr>
          <w:rFonts w:ascii="Times New Roman"/>
          <w:b w:val="false"/>
          <w:i w:val="false"/>
          <w:color w:val="000000"/>
          <w:sz w:val="28"/>
        </w:rPr>
        <w:t>
</w:t>
      </w:r>
    </w:p>
    <w:bookmarkStart w:name="z30" w:id="28"/>
    <w:p>
      <w:pPr>
        <w:spacing w:after="0"/>
        <w:ind w:left="0"/>
        <w:jc w:val="both"/>
      </w:pPr>
      <w:r>
        <w:rPr>
          <w:rFonts w:ascii="Times New Roman"/>
          <w:b w:val="false"/>
          <w:i w:val="false"/>
          <w:color w:val="000000"/>
          <w:sz w:val="28"/>
        </w:rPr>
        <w:t>
      3. Кодекстің 221-бабы 6-тармағының екінші бөлігіне сәйкес қосымша білім беру қосымша білімнің білім беру бағдарламаларын іске асыратын және танылған аккредиттеу органдарының тізіліміне енгізілген аккредиттеу органдарында институционалдық аккредиттеуден өткен білім беру және ғылыми ұйымдарда жүзеге асырылады.</w:t>
      </w:r>
    </w:p>
    <w:bookmarkEnd w:id="28"/>
    <w:p>
      <w:pPr>
        <w:spacing w:after="0"/>
        <w:ind w:left="0"/>
        <w:jc w:val="both"/>
      </w:pPr>
      <w:r>
        <w:rPr>
          <w:rFonts w:ascii="Times New Roman"/>
          <w:b w:val="false"/>
          <w:i w:val="false"/>
          <w:color w:val="000000"/>
          <w:sz w:val="28"/>
        </w:rPr>
        <w:t>
      Кодекстің 221-бабы 6-тармағының үшінші бөлігіне сәйкес медициналық мамандықтар бойынша қосымша білім беруді және медицина қызметкерлеріне формальды емес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базалардың, денсаулық сақтау саласындағы білім беру ұйымдары клиникаларының, университеттік ауруханалардың базасында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Денсаулық сақтау министрінің м.а.28.12.2021 </w:t>
      </w:r>
      <w:r>
        <w:rPr>
          <w:rFonts w:ascii="Times New Roman"/>
          <w:b w:val="false"/>
          <w:i w:val="false"/>
          <w:color w:val="000000"/>
          <w:sz w:val="28"/>
        </w:rPr>
        <w:t>№ ҚР ДСМ -136</w:t>
      </w:r>
      <w:r>
        <w:rPr>
          <w:rFonts w:ascii="Times New Roman"/>
          <w:b w:val="false"/>
          <w:i w:val="false"/>
          <w:color w:val="ff0000"/>
          <w:sz w:val="28"/>
        </w:rPr>
        <w:t xml:space="preserve"> бұйрығымен (алғашқы ресми жарияланған күнінен кейін күнтізбелік алпыс күн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bookmarkStart w:name="z31" w:id="29"/>
    <w:p>
      <w:pPr>
        <w:spacing w:after="0"/>
        <w:ind w:left="0"/>
        <w:jc w:val="both"/>
      </w:pPr>
      <w:r>
        <w:rPr>
          <w:rFonts w:ascii="Times New Roman"/>
          <w:b w:val="false"/>
          <w:i w:val="false"/>
          <w:color w:val="000000"/>
          <w:sz w:val="28"/>
        </w:rPr>
        <w:t>
      4. Қосымша білім беру бюджет, жұмыс беруші қаражаты және (немесе) Қазақстан Республикасының заңнамасында тыйым салынбаған өзге де көздер есебінен жүзеге асырылады.</w:t>
      </w:r>
    </w:p>
    <w:bookmarkEnd w:id="29"/>
    <w:p>
      <w:pPr>
        <w:spacing w:after="0"/>
        <w:ind w:left="0"/>
        <w:jc w:val="both"/>
      </w:pPr>
      <w:r>
        <w:rPr>
          <w:rFonts w:ascii="Times New Roman"/>
          <w:b w:val="false"/>
          <w:i w:val="false"/>
          <w:color w:val="000000"/>
          <w:sz w:val="28"/>
        </w:rPr>
        <w:t>
      Республикалық және жергілікті бюджеттер қаражаты есебінен шетелдік ұйымдарға қосымша білім беруге мемлекеттік денсаулық сақтау ұйымдарында, жарғылық капиталына мемлекет жүз пайыз қатысатын заңды тұлғаларда немесе дауыс беретін акцияларының (қатысу үлестерінің) елу пайыздан астамы оған меншік құқығымен тиесілі оның еншілес ұйымы және коммерциялық емес медициналық білім беру ұйымдарының клиникаларында жұмыс істейтін денсаулық сақтау саласындағы мамандар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Денсаулық сақтау министрінің м.а. 18.08.2022 </w:t>
      </w:r>
      <w:r>
        <w:rPr>
          <w:rFonts w:ascii="Times New Roman"/>
          <w:b w:val="false"/>
          <w:i w:val="false"/>
          <w:color w:val="00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32" w:id="30"/>
    <w:p>
      <w:pPr>
        <w:spacing w:after="0"/>
        <w:ind w:left="0"/>
        <w:jc w:val="both"/>
      </w:pPr>
      <w:r>
        <w:rPr>
          <w:rFonts w:ascii="Times New Roman"/>
          <w:b w:val="false"/>
          <w:i w:val="false"/>
          <w:color w:val="000000"/>
          <w:sz w:val="28"/>
        </w:rPr>
        <w:t xml:space="preserve">
      5. Қосымша білім беру бағдарламаларын игеру тыңдаушының жұмыстан қол үзіп немесе жартылай қол үзіп оқу арқылы жүргізіледі. Жұмыстан жартылай қол үзіп игеру жағдайында кадрлар жұмысын толық емес жұмыс уақытында орындай алады және сонымен қатар қосымша білім беру нысандарының бірі бойынша, оның ішінде Қазақстан Республикасы Білім және ғылым министрінің 2015 жылғы 20 наурыздағы № 137 </w:t>
      </w:r>
      <w:r>
        <w:rPr>
          <w:rFonts w:ascii="Times New Roman"/>
          <w:b w:val="false"/>
          <w:i w:val="false"/>
          <w:color w:val="000000"/>
          <w:sz w:val="28"/>
        </w:rPr>
        <w:t>бұйрығымен</w:t>
      </w:r>
      <w:r>
        <w:rPr>
          <w:rFonts w:ascii="Times New Roman"/>
          <w:b w:val="false"/>
          <w:i w:val="false"/>
          <w:color w:val="000000"/>
          <w:sz w:val="28"/>
        </w:rPr>
        <w:t xml:space="preserve"> бекітілген (нормативтік құқықтық актілерді мемлекеттік тіркеу тізілімінде № 10768 болып тіркелген) қашықтықтан білім беру оқытуды бойынша оқу процесін ұйымдастыру қағидаларымен белгіленген тәртіпте қашықтықтан білім беру оқытуды қолдана отырып, оқиды.</w:t>
      </w:r>
    </w:p>
    <w:bookmarkEnd w:id="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Денсаулық сақтау министрінің 26.05.2021 </w:t>
      </w:r>
      <w:r>
        <w:rPr>
          <w:rFonts w:ascii="Times New Roman"/>
          <w:b w:val="false"/>
          <w:i w:val="false"/>
          <w:color w:val="000000"/>
          <w:sz w:val="28"/>
        </w:rPr>
        <w:t>№ ҚР ДСМ-46</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33" w:id="31"/>
    <w:p>
      <w:pPr>
        <w:spacing w:after="0"/>
        <w:ind w:left="0"/>
        <w:jc w:val="left"/>
      </w:pPr>
      <w:r>
        <w:rPr>
          <w:rFonts w:ascii="Times New Roman"/>
          <w:b/>
          <w:i w:val="false"/>
          <w:color w:val="000000"/>
        </w:rPr>
        <w:t xml:space="preserve"> 2-тарау. Денсаулық сақтау саласындағы мамандарға қосымша білім беру тәртібі</w:t>
      </w:r>
    </w:p>
    <w:bookmarkEnd w:id="31"/>
    <w:bookmarkStart w:name="z34" w:id="32"/>
    <w:p>
      <w:pPr>
        <w:spacing w:after="0"/>
        <w:ind w:left="0"/>
        <w:jc w:val="both"/>
      </w:pPr>
      <w:r>
        <w:rPr>
          <w:rFonts w:ascii="Times New Roman"/>
          <w:b w:val="false"/>
          <w:i w:val="false"/>
          <w:color w:val="000000"/>
          <w:sz w:val="28"/>
        </w:rPr>
        <w:t>
      6. Денсаулық сақтау саласындағы мамандарға қосымша білім беру қосымша білім берудің білім беру бағдарламалары каталогының ақпараттық жүйесінде (бұдан әрі – каталог) жарияланған білім беру бағдарламаларының тізбесіне сәйкес жүзеге асырылады.</w:t>
      </w:r>
    </w:p>
    <w:bookmarkEnd w:id="32"/>
    <w:p>
      <w:pPr>
        <w:spacing w:after="0"/>
        <w:ind w:left="0"/>
        <w:jc w:val="both"/>
      </w:pPr>
      <w:r>
        <w:rPr>
          <w:rFonts w:ascii="Times New Roman"/>
          <w:b w:val="false"/>
          <w:i w:val="false"/>
          <w:color w:val="000000"/>
          <w:sz w:val="28"/>
        </w:rPr>
        <w:t xml:space="preserve">
      Каталогты сараптама ұйымы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электрондық түрде қалыптастырады, жариялайды және өзектендіреді.</w:t>
      </w:r>
    </w:p>
    <w:p>
      <w:pPr>
        <w:spacing w:after="0"/>
        <w:ind w:left="0"/>
        <w:jc w:val="both"/>
      </w:pPr>
      <w:r>
        <w:rPr>
          <w:rFonts w:ascii="Times New Roman"/>
          <w:b w:val="false"/>
          <w:i w:val="false"/>
          <w:color w:val="000000"/>
          <w:sz w:val="28"/>
        </w:rPr>
        <w:t>
      Қосымша білім берудің білім беру бағдарламасын (бұдан әрі – бағдарлама) каталогқа енгізу және жариялау төрт кезеңде жүргізіледі:</w:t>
      </w:r>
    </w:p>
    <w:bookmarkStart w:name="z35" w:id="33"/>
    <w:p>
      <w:pPr>
        <w:spacing w:after="0"/>
        <w:ind w:left="0"/>
        <w:jc w:val="both"/>
      </w:pPr>
      <w:r>
        <w:rPr>
          <w:rFonts w:ascii="Times New Roman"/>
          <w:b w:val="false"/>
          <w:i w:val="false"/>
          <w:color w:val="000000"/>
          <w:sz w:val="28"/>
        </w:rPr>
        <w:t>
      1) каталогтың ақпараттық жүйесінде денсаулық сақтау саласындағы білім беру ұйымынан өтінім беру;</w:t>
      </w:r>
    </w:p>
    <w:bookmarkEnd w:id="33"/>
    <w:bookmarkStart w:name="z36" w:id="34"/>
    <w:p>
      <w:pPr>
        <w:spacing w:after="0"/>
        <w:ind w:left="0"/>
        <w:jc w:val="both"/>
      </w:pPr>
      <w:r>
        <w:rPr>
          <w:rFonts w:ascii="Times New Roman"/>
          <w:b w:val="false"/>
          <w:i w:val="false"/>
          <w:color w:val="000000"/>
          <w:sz w:val="28"/>
        </w:rPr>
        <w:t>
      2) өтінімді қарау және бағдарламаға сараптама тағайындау;</w:t>
      </w:r>
    </w:p>
    <w:bookmarkEnd w:id="34"/>
    <w:bookmarkStart w:name="z37" w:id="35"/>
    <w:p>
      <w:pPr>
        <w:spacing w:after="0"/>
        <w:ind w:left="0"/>
        <w:jc w:val="both"/>
      </w:pPr>
      <w:r>
        <w:rPr>
          <w:rFonts w:ascii="Times New Roman"/>
          <w:b w:val="false"/>
          <w:i w:val="false"/>
          <w:color w:val="000000"/>
          <w:sz w:val="28"/>
        </w:rPr>
        <w:t>
      3) бағдарламаны сараптау;</w:t>
      </w:r>
    </w:p>
    <w:bookmarkEnd w:id="35"/>
    <w:bookmarkStart w:name="z38" w:id="36"/>
    <w:p>
      <w:pPr>
        <w:spacing w:after="0"/>
        <w:ind w:left="0"/>
        <w:jc w:val="both"/>
      </w:pPr>
      <w:r>
        <w:rPr>
          <w:rFonts w:ascii="Times New Roman"/>
          <w:b w:val="false"/>
          <w:i w:val="false"/>
          <w:color w:val="000000"/>
          <w:sz w:val="28"/>
        </w:rPr>
        <w:t>
      4) каталогта бағдарламаны жариялау және өзектендіру</w:t>
      </w:r>
    </w:p>
    <w:bookmarkEnd w:id="36"/>
    <w:bookmarkStart w:name="z39" w:id="37"/>
    <w:p>
      <w:pPr>
        <w:spacing w:after="0"/>
        <w:ind w:left="0"/>
        <w:jc w:val="both"/>
      </w:pPr>
      <w:r>
        <w:rPr>
          <w:rFonts w:ascii="Times New Roman"/>
          <w:b w:val="false"/>
          <w:i w:val="false"/>
          <w:color w:val="000000"/>
          <w:sz w:val="28"/>
        </w:rPr>
        <w:t>
      7. Қосымша білім беру бағдарламалары мазмұны мен бағытына (мақсатына) қарай:</w:t>
      </w:r>
    </w:p>
    <w:bookmarkEnd w:id="37"/>
    <w:bookmarkStart w:name="z40" w:id="38"/>
    <w:p>
      <w:pPr>
        <w:spacing w:after="0"/>
        <w:ind w:left="0"/>
        <w:jc w:val="both"/>
      </w:pPr>
      <w:r>
        <w:rPr>
          <w:rFonts w:ascii="Times New Roman"/>
          <w:b w:val="false"/>
          <w:i w:val="false"/>
          <w:color w:val="000000"/>
          <w:sz w:val="28"/>
        </w:rPr>
        <w:t>
      1) біліктілікті арттыру бағдарламалары салалық біліктілік шеңберіне және денсаулық сақтау саласындағы кәсіптік стандарттарға сәйкес кәсіптік құзыреттерді қолдауға, тереңдетуге және жетілдіруге бағытталған;</w:t>
      </w:r>
    </w:p>
    <w:bookmarkEnd w:id="38"/>
    <w:bookmarkStart w:name="z41" w:id="39"/>
    <w:p>
      <w:pPr>
        <w:spacing w:after="0"/>
        <w:ind w:left="0"/>
        <w:jc w:val="both"/>
      </w:pPr>
      <w:r>
        <w:rPr>
          <w:rFonts w:ascii="Times New Roman"/>
          <w:b w:val="false"/>
          <w:i w:val="false"/>
          <w:color w:val="000000"/>
          <w:sz w:val="28"/>
        </w:rPr>
        <w:t>
      2) сертификаттау курсы негізгі мамандық бағыты бойынша жаңа кәсіби құзыреттерді кеңейтуге және (немесе) игеруге бағытталған.</w:t>
      </w:r>
    </w:p>
    <w:bookmarkEnd w:id="39"/>
    <w:bookmarkStart w:name="z42" w:id="40"/>
    <w:p>
      <w:pPr>
        <w:spacing w:after="0"/>
        <w:ind w:left="0"/>
        <w:jc w:val="both"/>
      </w:pPr>
      <w:r>
        <w:rPr>
          <w:rFonts w:ascii="Times New Roman"/>
          <w:b w:val="false"/>
          <w:i w:val="false"/>
          <w:color w:val="000000"/>
          <w:sz w:val="28"/>
        </w:rPr>
        <w:t xml:space="preserve">
      8. Біліктілікті арттыру бағдарламалары осы Қағидалардың </w:t>
      </w:r>
      <w:r>
        <w:rPr>
          <w:rFonts w:ascii="Times New Roman"/>
          <w:b w:val="false"/>
          <w:i w:val="false"/>
          <w:color w:val="000000"/>
          <w:sz w:val="28"/>
        </w:rPr>
        <w:t>2-қосымшасына</w:t>
      </w:r>
      <w:r>
        <w:rPr>
          <w:rFonts w:ascii="Times New Roman"/>
          <w:b w:val="false"/>
          <w:i w:val="false"/>
          <w:color w:val="000000"/>
          <w:sz w:val="28"/>
        </w:rPr>
        <w:t xml:space="preserve"> сәйкес төрт деңгейге бөлінеді.</w:t>
      </w:r>
    </w:p>
    <w:bookmarkEnd w:id="40"/>
    <w:bookmarkStart w:name="z43" w:id="41"/>
    <w:p>
      <w:pPr>
        <w:spacing w:after="0"/>
        <w:ind w:left="0"/>
        <w:jc w:val="both"/>
      </w:pPr>
      <w:r>
        <w:rPr>
          <w:rFonts w:ascii="Times New Roman"/>
          <w:b w:val="false"/>
          <w:i w:val="false"/>
          <w:color w:val="000000"/>
          <w:sz w:val="28"/>
        </w:rPr>
        <w:t>
      9. Қосымша білім беру бағдарламаларының ұзақтығы біліктілікті арттыру үшін 2 кредиттен (60 сағат) 9 кредитке (270 сағат) дейін, сертификаттау курстары үшін 10 (300 сағат) және одан да көп кредитті құрайды. Бір кредит 30 академиялық сағатқа тең.</w:t>
      </w:r>
    </w:p>
    <w:bookmarkEnd w:id="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 жаңа редакцияда - ҚР Денсаулық сақтау министрінің 26.05.2021 </w:t>
      </w:r>
      <w:r>
        <w:rPr>
          <w:rFonts w:ascii="Times New Roman"/>
          <w:b w:val="false"/>
          <w:i w:val="false"/>
          <w:color w:val="000000"/>
          <w:sz w:val="28"/>
        </w:rPr>
        <w:t>№ ҚР ДСМ-46</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44" w:id="42"/>
    <w:p>
      <w:pPr>
        <w:spacing w:after="0"/>
        <w:ind w:left="0"/>
        <w:jc w:val="both"/>
      </w:pPr>
      <w:r>
        <w:rPr>
          <w:rFonts w:ascii="Times New Roman"/>
          <w:b w:val="false"/>
          <w:i w:val="false"/>
          <w:color w:val="000000"/>
          <w:sz w:val="28"/>
        </w:rPr>
        <w:t>
      10. Қосымша білім беру бағдарламалары тыңдаушыларының бастапқы (бастапқы) білім деңгейін анықтау үшін базистік, оқыту кезінде - ағымдағы, оқу аяқталғаннан кейін - қорытынды бақылау жүргізіледі.</w:t>
      </w:r>
    </w:p>
    <w:bookmarkEnd w:id="42"/>
    <w:p>
      <w:pPr>
        <w:spacing w:after="0"/>
        <w:ind w:left="0"/>
        <w:jc w:val="both"/>
      </w:pPr>
      <w:r>
        <w:rPr>
          <w:rFonts w:ascii="Times New Roman"/>
          <w:b w:val="false"/>
          <w:i w:val="false"/>
          <w:color w:val="000000"/>
          <w:sz w:val="28"/>
        </w:rPr>
        <w:t xml:space="preserve">
      Тыңдаушыларды базистік және ағымдағы бақылауды білім беру ұйымдары жүргізеді. Тыңдаушыларды қорытынды бақылауды "Денсаулық сақтау саласындағы білім беру бағдарламалары білім алушыларының білімі мен дағдыларын бағалау, түлектерінің кәсіптік даярлығын бағалау, денсаулық сақтау саласындағы мамандардың кәсіптік даярлығын бағалау қағидаларын бекіту туралы" Қазақстан Республикасы Денсаулық сақтау министрінің 2020 жылғы 11 желтоқсандағы № ҚР ДСМ-249/2020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21763 болып тіркелген) сәйкес айқындалған тәртіппен сертификаттау курстарының бағдарламалары бойынша Бағалау жөніндегі аккредиттелген ұйым жүргізеді.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10-тармаққа өзгеріс енгізілді - ҚР Денсаулық сақтау министрінің м.а. 18.08.2022 </w:t>
      </w:r>
      <w:r>
        <w:rPr>
          <w:rFonts w:ascii="Times New Roman"/>
          <w:b w:val="false"/>
          <w:i w:val="false"/>
          <w:color w:val="ff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45" w:id="43"/>
    <w:p>
      <w:pPr>
        <w:spacing w:after="0"/>
        <w:ind w:left="0"/>
        <w:jc w:val="both"/>
      </w:pPr>
      <w:r>
        <w:rPr>
          <w:rFonts w:ascii="Times New Roman"/>
          <w:b w:val="false"/>
          <w:i w:val="false"/>
          <w:color w:val="000000"/>
          <w:sz w:val="28"/>
        </w:rPr>
        <w:t>
      11. Бағдарламаны меңгерген тыңдаушыларға қорытынды бақылаудың оң нәтижесі бойынша (шекті балдан жоғары) :</w:t>
      </w:r>
    </w:p>
    <w:bookmarkEnd w:id="43"/>
    <w:bookmarkStart w:name="z46" w:id="44"/>
    <w:p>
      <w:pPr>
        <w:spacing w:after="0"/>
        <w:ind w:left="0"/>
        <w:jc w:val="both"/>
      </w:pPr>
      <w:r>
        <w:rPr>
          <w:rFonts w:ascii="Times New Roman"/>
          <w:b w:val="false"/>
          <w:i w:val="false"/>
          <w:color w:val="000000"/>
          <w:sz w:val="28"/>
        </w:rPr>
        <w:t xml:space="preserve">
      1) біліктілікті арттыру – осы Қағидалардың </w:t>
      </w:r>
      <w:r>
        <w:rPr>
          <w:rFonts w:ascii="Times New Roman"/>
          <w:b w:val="false"/>
          <w:i w:val="false"/>
          <w:color w:val="000000"/>
          <w:sz w:val="28"/>
        </w:rPr>
        <w:t>3-қосымшасына</w:t>
      </w:r>
      <w:r>
        <w:rPr>
          <w:rFonts w:ascii="Times New Roman"/>
          <w:b w:val="false"/>
          <w:i w:val="false"/>
          <w:color w:val="000000"/>
          <w:sz w:val="28"/>
        </w:rPr>
        <w:t xml:space="preserve"> сәйкес нысан бойынша біліктілікті арттыру туралы куәлік беріледі;</w:t>
      </w:r>
    </w:p>
    <w:bookmarkEnd w:id="44"/>
    <w:bookmarkStart w:name="z47" w:id="45"/>
    <w:p>
      <w:pPr>
        <w:spacing w:after="0"/>
        <w:ind w:left="0"/>
        <w:jc w:val="both"/>
      </w:pPr>
      <w:r>
        <w:rPr>
          <w:rFonts w:ascii="Times New Roman"/>
          <w:b w:val="false"/>
          <w:i w:val="false"/>
          <w:color w:val="000000"/>
          <w:sz w:val="28"/>
        </w:rPr>
        <w:t xml:space="preserve">
      2) сертификаттау курстарында – осы Қағидалардың </w:t>
      </w:r>
      <w:r>
        <w:rPr>
          <w:rFonts w:ascii="Times New Roman"/>
          <w:b w:val="false"/>
          <w:i w:val="false"/>
          <w:color w:val="000000"/>
          <w:sz w:val="28"/>
        </w:rPr>
        <w:t>4-қосымшасына</w:t>
      </w:r>
      <w:r>
        <w:rPr>
          <w:rFonts w:ascii="Times New Roman"/>
          <w:b w:val="false"/>
          <w:i w:val="false"/>
          <w:color w:val="000000"/>
          <w:sz w:val="28"/>
        </w:rPr>
        <w:t xml:space="preserve"> сәйкес нысан бойынша маман меңгерген білім мен дағдылардың тізбесін қамтитын қосымшасы (транскрипт) бар сертификаттау курсы туралы куәлік беріледі.</w:t>
      </w:r>
    </w:p>
    <w:bookmarkEnd w:id="45"/>
    <w:p>
      <w:pPr>
        <w:spacing w:after="0"/>
        <w:ind w:left="0"/>
        <w:jc w:val="both"/>
      </w:pPr>
      <w:r>
        <w:rPr>
          <w:rFonts w:ascii="Times New Roman"/>
          <w:b w:val="false"/>
          <w:i w:val="false"/>
          <w:color w:val="000000"/>
          <w:sz w:val="28"/>
        </w:rPr>
        <w:t>
      Қосымшасыз сертификаттық курс туралы куәлік (транскрипт), оның ішінде шетелде алынғандар да жарамды емес.</w:t>
      </w:r>
    </w:p>
    <w:bookmarkStart w:name="z48" w:id="46"/>
    <w:p>
      <w:pPr>
        <w:spacing w:after="0"/>
        <w:ind w:left="0"/>
        <w:jc w:val="both"/>
      </w:pPr>
      <w:r>
        <w:rPr>
          <w:rFonts w:ascii="Times New Roman"/>
          <w:b w:val="false"/>
          <w:i w:val="false"/>
          <w:color w:val="000000"/>
          <w:sz w:val="28"/>
        </w:rPr>
        <w:t xml:space="preserve">
      3) шекті балдан төмен қорытынды бақылау нәтижесі бар тыңдаушыларға қайталама қорытынды бақылау тағайындалады. Қорытынды бақылаудың шекті балдан төмен нәтижесін қайта алған кезде тыңдаушыларға осы Қағидалардың </w:t>
      </w:r>
      <w:r>
        <w:rPr>
          <w:rFonts w:ascii="Times New Roman"/>
          <w:b w:val="false"/>
          <w:i w:val="false"/>
          <w:color w:val="000000"/>
          <w:sz w:val="28"/>
        </w:rPr>
        <w:t>5-қосымшасына</w:t>
      </w:r>
      <w:r>
        <w:rPr>
          <w:rFonts w:ascii="Times New Roman"/>
          <w:b w:val="false"/>
          <w:i w:val="false"/>
          <w:color w:val="000000"/>
          <w:sz w:val="28"/>
        </w:rPr>
        <w:t xml:space="preserve"> сәйкес нысан бойынша игерілген бағдарламаның көлемін көрсете отырып, қосымша білім алғандығы туралы анықтама беріледі.</w:t>
      </w:r>
    </w:p>
    <w:bookmarkEnd w:id="46"/>
    <w:bookmarkStart w:name="z49" w:id="47"/>
    <w:p>
      <w:pPr>
        <w:spacing w:after="0"/>
        <w:ind w:left="0"/>
        <w:jc w:val="both"/>
      </w:pPr>
      <w:r>
        <w:rPr>
          <w:rFonts w:ascii="Times New Roman"/>
          <w:b w:val="false"/>
          <w:i w:val="false"/>
          <w:color w:val="000000"/>
          <w:sz w:val="28"/>
        </w:rPr>
        <w:t>
      12. Шетелде қосымша білім беру бағдарламаларынан өткен денсаулық сақтау саласындағы мамандар қосымша білім туралы құжатты қосымшасымен (транскрипт) ұсынады.</w:t>
      </w:r>
    </w:p>
    <w:bookmarkEnd w:id="47"/>
    <w:p>
      <w:pPr>
        <w:spacing w:after="0"/>
        <w:ind w:left="0"/>
        <w:jc w:val="both"/>
      </w:pPr>
      <w:r>
        <w:rPr>
          <w:rFonts w:ascii="Times New Roman"/>
          <w:b w:val="false"/>
          <w:i w:val="false"/>
          <w:color w:val="000000"/>
          <w:sz w:val="28"/>
        </w:rPr>
        <w:t>
      Шет тілінде берілген құжатқа мемлекеттік және орыс тілдеріндегі нотариалды куәландырылған аудармасы қосымша ұсынылады.</w:t>
      </w:r>
    </w:p>
    <w:bookmarkStart w:name="z50" w:id="48"/>
    <w:p>
      <w:pPr>
        <w:spacing w:after="0"/>
        <w:ind w:left="0"/>
        <w:jc w:val="both"/>
      </w:pPr>
      <w:r>
        <w:rPr>
          <w:rFonts w:ascii="Times New Roman"/>
          <w:b w:val="false"/>
          <w:i w:val="false"/>
          <w:color w:val="000000"/>
          <w:sz w:val="28"/>
        </w:rPr>
        <w:t>
      13. Тыңдаушыны біліктілігін арттыру циклдеріне қабылдауға өтініштерді қабылдауды, сондай-ақ біліктілікті арттырудан өту туралы құжаттарды беруді қосымша білім беру бағдарламаларын іске асыратын білім беру ұйымдары "электрондық үкімет" веб-порталы арқылы электрондық форматта (ішінара автоматтандырылған) және (немесе) қағаз түрінде жүзеге асырады</w:t>
      </w:r>
    </w:p>
    <w:bookmarkEnd w:id="48"/>
    <w:bookmarkStart w:name="z51" w:id="49"/>
    <w:p>
      <w:pPr>
        <w:spacing w:after="0"/>
        <w:ind w:left="0"/>
        <w:jc w:val="both"/>
      </w:pPr>
      <w:r>
        <w:rPr>
          <w:rFonts w:ascii="Times New Roman"/>
          <w:b w:val="false"/>
          <w:i w:val="false"/>
          <w:color w:val="000000"/>
          <w:sz w:val="28"/>
        </w:rPr>
        <w:t>
      14. "Денсаулық сақтау саласы кадрларының біліктілігін арттыру және сертификаттау курстарынан өткені туралы құжаттар беру" мемлекеттік көрсетілетін қызметті (бұдан әрі – мемлекеттік көрсетілетін қызмет) денсаулық сақтау саласындағы білім және ғылым ұйымдары (бұдан әрі – көрсетілетін қызметті беруші) көрсетеді.</w:t>
      </w:r>
    </w:p>
    <w:bookmarkEnd w:id="49"/>
    <w:p>
      <w:pPr>
        <w:spacing w:after="0"/>
        <w:ind w:left="0"/>
        <w:jc w:val="both"/>
      </w:pPr>
      <w:r>
        <w:rPr>
          <w:rFonts w:ascii="Times New Roman"/>
          <w:b w:val="false"/>
          <w:i w:val="false"/>
          <w:color w:val="000000"/>
          <w:sz w:val="28"/>
        </w:rPr>
        <w:t xml:space="preserve">
      Мемлекеттік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Қағидаларға </w:t>
      </w:r>
      <w:r>
        <w:rPr>
          <w:rFonts w:ascii="Times New Roman"/>
          <w:b w:val="false"/>
          <w:i w:val="false"/>
          <w:color w:val="000000"/>
          <w:sz w:val="28"/>
        </w:rPr>
        <w:t>6-қосымшаға</w:t>
      </w:r>
      <w:r>
        <w:rPr>
          <w:rFonts w:ascii="Times New Roman"/>
          <w:b w:val="false"/>
          <w:i w:val="false"/>
          <w:color w:val="000000"/>
          <w:sz w:val="28"/>
        </w:rPr>
        <w:t xml:space="preserve"> сәйкес мемлекеттік көрсетілетін қызмет стандартында келтірілген.</w:t>
      </w:r>
    </w:p>
    <w:p>
      <w:pPr>
        <w:spacing w:after="0"/>
        <w:ind w:left="0"/>
        <w:jc w:val="both"/>
      </w:pPr>
      <w:r>
        <w:rPr>
          <w:rFonts w:ascii="Times New Roman"/>
          <w:b w:val="false"/>
          <w:i w:val="false"/>
          <w:color w:val="000000"/>
          <w:sz w:val="28"/>
        </w:rPr>
        <w:t>
      Мемлекеттік қызметті қағаз жеткізгіште көрсету нәтижесін беру көрсетілетін қызметті берушіге тікелей жүгіну жолымен не көрсетілетін қызметті алушының электрондық сұратуы негізінде "электрондық үкімет" веб-порталы арқылы электрондық форматта жүзеге асырылады.</w:t>
      </w:r>
    </w:p>
    <w:p>
      <w:pPr>
        <w:spacing w:after="0"/>
        <w:ind w:left="0"/>
        <w:jc w:val="both"/>
      </w:pPr>
      <w:r>
        <w:rPr>
          <w:rFonts w:ascii="Times New Roman"/>
          <w:b w:val="false"/>
          <w:i w:val="false"/>
          <w:color w:val="000000"/>
          <w:sz w:val="28"/>
        </w:rPr>
        <w:t>
      Көрсетілетін қызметті алушы веб-портал арқылы жүгінген кезде мемлекеттік көрсетілетін қызметтің нәтижесі туралы хабарлама көрсетілетін қызметті берушінің уәкілетті тұлғаның электрондық цифрлық қолтаңбасымен куәландырылған электрондық құжат нысанында "жеке кабинетке" жіберіледі.</w:t>
      </w:r>
    </w:p>
    <w:p>
      <w:pPr>
        <w:spacing w:after="0"/>
        <w:ind w:left="0"/>
        <w:jc w:val="both"/>
      </w:pPr>
      <w:r>
        <w:rPr>
          <w:rFonts w:ascii="Times New Roman"/>
          <w:b w:val="false"/>
          <w:i w:val="false"/>
          <w:color w:val="000000"/>
          <w:sz w:val="28"/>
        </w:rPr>
        <w:t>
      Жеке басты куәландыратын құжаттар туралы мәліметтерді не цифрлық құжаттар сервисінен электрондық құжатты (сәйкестендіру үшін) көрсетілетін қызметті беруші ЭҮП арқылы тиісті мемлекеттік ақпараттық жүйелерден 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14-тармақ жаңа редакцияда көзделген - ҚР Денсаулық сақтау министрінің м.а.28.12.2021 </w:t>
      </w:r>
      <w:r>
        <w:rPr>
          <w:rFonts w:ascii="Times New Roman"/>
          <w:b w:val="false"/>
          <w:i w:val="false"/>
          <w:color w:val="000000"/>
          <w:sz w:val="28"/>
        </w:rPr>
        <w:t>№ ҚР ДСМ -136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52" w:id="50"/>
    <w:p>
      <w:pPr>
        <w:spacing w:after="0"/>
        <w:ind w:left="0"/>
        <w:jc w:val="both"/>
      </w:pPr>
      <w:r>
        <w:rPr>
          <w:rFonts w:ascii="Times New Roman"/>
          <w:b w:val="false"/>
          <w:i w:val="false"/>
          <w:color w:val="000000"/>
          <w:sz w:val="28"/>
        </w:rPr>
        <w:t>
      15. Көрсетілетін қызметті беруші Мемлекеттік қызмет көрсетуден бас тартады стандарттың 9-тармағында көрсетілген жағдайларда және негіздер бойынша қызмет.</w:t>
      </w:r>
    </w:p>
    <w:bookmarkEnd w:id="50"/>
    <w:bookmarkStart w:name="z53" w:id="51"/>
    <w:p>
      <w:pPr>
        <w:spacing w:after="0"/>
        <w:ind w:left="0"/>
        <w:jc w:val="both"/>
      </w:pPr>
      <w:r>
        <w:rPr>
          <w:rFonts w:ascii="Times New Roman"/>
          <w:b w:val="false"/>
          <w:i w:val="false"/>
          <w:color w:val="000000"/>
          <w:sz w:val="28"/>
        </w:rPr>
        <w:t>
      16. Ақпараттық жүйе істен шыққан жағдайда, қызмет беруші бір жұмыс күні ішінде "электрондық үкіметтің" ақпараттық-коммуникациялық инфрақұрылымының операторын хабардар етеді.</w:t>
      </w:r>
    </w:p>
    <w:bookmarkEnd w:id="51"/>
    <w:bookmarkStart w:name="z111" w:id="52"/>
    <w:p>
      <w:pPr>
        <w:spacing w:after="0"/>
        <w:ind w:left="0"/>
        <w:jc w:val="both"/>
      </w:pPr>
      <w:r>
        <w:rPr>
          <w:rFonts w:ascii="Times New Roman"/>
          <w:b w:val="false"/>
          <w:i w:val="false"/>
          <w:color w:val="000000"/>
          <w:sz w:val="28"/>
        </w:rPr>
        <w:t xml:space="preserve">
      16-1. Көрсетілетін қызметті беруші "Мемлекеттік көрсетілетін қызметтер туралы" Қазақстан Республикасы Заңының (бұдан әрі - Заң)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тармақшасына сәйкес мемлекеттік қызметтер көрсетуді мониторингтеу мақсатында мониторингтің ақпараттық жүйесіне "Денсаулық сақтау саласы кадрларының біліктілігін арттырудан және сертификаттау курстарынан өткені туралы құжаттар беру" мемлекеттік қызмет көрсету туралы деректерді енгізуді қамтамасыз етеді.</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2-тарау 16-1-тармақпен толықтырылды - ҚР Денсаулық сақтау министрінің м.а.28.12.2021 </w:t>
      </w:r>
      <w:r>
        <w:rPr>
          <w:rFonts w:ascii="Times New Roman"/>
          <w:b w:val="false"/>
          <w:i w:val="false"/>
          <w:color w:val="000000"/>
          <w:sz w:val="28"/>
        </w:rPr>
        <w:t>№ ҚР ДСМ -136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54" w:id="53"/>
    <w:p>
      <w:pPr>
        <w:spacing w:after="0"/>
        <w:ind w:left="0"/>
        <w:jc w:val="both"/>
      </w:pPr>
      <w:r>
        <w:rPr>
          <w:rFonts w:ascii="Times New Roman"/>
          <w:b w:val="false"/>
          <w:i w:val="false"/>
          <w:color w:val="000000"/>
          <w:sz w:val="28"/>
        </w:rPr>
        <w:t>
      17. Көрсетілетін қызметті берушінің мемлекеттік қызметтер көрсету мәселелері бойынша шешімдеріне, әрекеттеріне (әрекетсіздігіне) шағым Қазақстан Республикасының заңнамасына сәйкес көрсетілетін қызметті беруші басшысының атына және (немесе) мемлекеттік қызметтер көрсету сапасын бағалау және бақылау жөніндегі уәкілетті органға беріледі.</w:t>
      </w:r>
    </w:p>
    <w:bookmarkEnd w:id="53"/>
    <w:p>
      <w:pPr>
        <w:spacing w:after="0"/>
        <w:ind w:left="0"/>
        <w:jc w:val="both"/>
      </w:pPr>
      <w:r>
        <w:rPr>
          <w:rFonts w:ascii="Times New Roman"/>
          <w:b w:val="false"/>
          <w:i w:val="false"/>
          <w:color w:val="000000"/>
          <w:sz w:val="28"/>
        </w:rPr>
        <w:t xml:space="preserve">
      Заңның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көрсетілетін қызметті берушінің атына келіп түскен көрсетілетін қызметті алушының шағымы тіркелген күнінен бастап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тіркелген күнінен бастап он бес жұмыс күні ішінде қаралуға жатады.</w:t>
      </w:r>
    </w:p>
    <w:p>
      <w:pPr>
        <w:spacing w:after="0"/>
        <w:ind w:left="0"/>
        <w:jc w:val="both"/>
      </w:pPr>
      <w:r>
        <w:rPr>
          <w:rFonts w:ascii="Times New Roman"/>
          <w:b w:val="false"/>
          <w:i w:val="false"/>
          <w:color w:val="000000"/>
          <w:sz w:val="28"/>
        </w:rPr>
        <w:t>
      Көрсетілген мемлекеттік қызмет нәтижелерімен келіспеген жағдайда, көрсетілетін қызметті алушы Қазақстан Республикасының заңнамасында белгіленген тәртіппен сотқа жүгінеді.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17-тармақ жаңа редакцияда - ҚР Денсаулық сақтау министрінің м.а.28.12.2021 </w:t>
      </w:r>
      <w:r>
        <w:rPr>
          <w:rFonts w:ascii="Times New Roman"/>
          <w:b w:val="false"/>
          <w:i w:val="false"/>
          <w:color w:val="000000"/>
          <w:sz w:val="28"/>
        </w:rPr>
        <w:t>№ ҚР ДСМ -136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55" w:id="54"/>
    <w:p>
      <w:pPr>
        <w:spacing w:after="0"/>
        <w:ind w:left="0"/>
        <w:jc w:val="left"/>
      </w:pPr>
      <w:r>
        <w:rPr>
          <w:rFonts w:ascii="Times New Roman"/>
          <w:b/>
          <w:i w:val="false"/>
          <w:color w:val="000000"/>
        </w:rPr>
        <w:t xml:space="preserve"> 3-тарау. Денсаулық сақтау саласындағы мамандарға формальды емес білім беру тәртібі</w:t>
      </w:r>
    </w:p>
    <w:bookmarkEnd w:id="54"/>
    <w:bookmarkStart w:name="z56" w:id="55"/>
    <w:p>
      <w:pPr>
        <w:spacing w:after="0"/>
        <w:ind w:left="0"/>
        <w:jc w:val="both"/>
      </w:pPr>
      <w:r>
        <w:rPr>
          <w:rFonts w:ascii="Times New Roman"/>
          <w:b w:val="false"/>
          <w:i w:val="false"/>
          <w:color w:val="ff0000"/>
          <w:sz w:val="28"/>
        </w:rPr>
        <w:t xml:space="preserve">
      18. Алып тасталды - ҚР Денсаулық сақтау министрінің м.а.28.12.2021 </w:t>
      </w:r>
      <w:r>
        <w:rPr>
          <w:rFonts w:ascii="Times New Roman"/>
          <w:b w:val="false"/>
          <w:i w:val="false"/>
          <w:color w:val="ff0000"/>
          <w:sz w:val="28"/>
        </w:rPr>
        <w:t>№ ҚР ДСМ -136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p>
    <w:bookmarkEnd w:id="55"/>
    <w:bookmarkStart w:name="z57" w:id="56"/>
    <w:p>
      <w:pPr>
        <w:spacing w:after="0"/>
        <w:ind w:left="0"/>
        <w:jc w:val="both"/>
      </w:pPr>
      <w:r>
        <w:rPr>
          <w:rFonts w:ascii="Times New Roman"/>
          <w:b w:val="false"/>
          <w:i w:val="false"/>
          <w:color w:val="000000"/>
          <w:sz w:val="28"/>
        </w:rPr>
        <w:t>
      19. Формальды емес білім беру келесі нысандарда жүзеге асырылады: семинарлар, тренингтер, мастер-кластар, тағылымдамалар, вебинарлар, онлайн курстар.</w:t>
      </w:r>
    </w:p>
    <w:bookmarkEnd w:id="56"/>
    <w:bookmarkStart w:name="z58" w:id="57"/>
    <w:p>
      <w:pPr>
        <w:spacing w:after="0"/>
        <w:ind w:left="0"/>
        <w:jc w:val="both"/>
      </w:pPr>
      <w:r>
        <w:rPr>
          <w:rFonts w:ascii="Times New Roman"/>
          <w:b w:val="false"/>
          <w:i w:val="false"/>
          <w:color w:val="000000"/>
          <w:sz w:val="28"/>
        </w:rPr>
        <w:t>
      20. Тағылымдаманың, семинардың, тренингтің, мастер-класстың, вебинардың, онлайн курстың ұзақтығын денсаулық сақтау саласындағы білім беру ұйымы дербес айқындайды.</w:t>
      </w:r>
    </w:p>
    <w:bookmarkEnd w:id="57"/>
    <w:bookmarkStart w:name="z59" w:id="58"/>
    <w:p>
      <w:pPr>
        <w:spacing w:after="0"/>
        <w:ind w:left="0"/>
        <w:jc w:val="both"/>
      </w:pPr>
      <w:r>
        <w:rPr>
          <w:rFonts w:ascii="Times New Roman"/>
          <w:b w:val="false"/>
          <w:i w:val="false"/>
          <w:color w:val="000000"/>
          <w:sz w:val="28"/>
        </w:rPr>
        <w:t>
      21. Бейресми білім алуды аяқтаған денсаулық сақтау саласындағы мамандарға бейресми білім алу туралы куәлік беріледі.</w:t>
      </w:r>
    </w:p>
    <w:bookmarkEnd w:id="58"/>
    <w:bookmarkStart w:name="z60" w:id="59"/>
    <w:p>
      <w:pPr>
        <w:spacing w:after="0"/>
        <w:ind w:left="0"/>
        <w:jc w:val="left"/>
      </w:pPr>
      <w:r>
        <w:rPr>
          <w:rFonts w:ascii="Times New Roman"/>
          <w:b/>
          <w:i w:val="false"/>
          <w:color w:val="000000"/>
        </w:rPr>
        <w:t xml:space="preserve"> 4-тарау. Қосымша және формальды емес білім беру арқылы денсаулық сақтау саласындағы мамандар алған оқудың нәтижелерін тану қағидалары</w:t>
      </w:r>
    </w:p>
    <w:bookmarkEnd w:id="59"/>
    <w:bookmarkStart w:name="z61" w:id="60"/>
    <w:p>
      <w:pPr>
        <w:spacing w:after="0"/>
        <w:ind w:left="0"/>
        <w:jc w:val="both"/>
      </w:pPr>
      <w:r>
        <w:rPr>
          <w:rFonts w:ascii="Times New Roman"/>
          <w:b w:val="false"/>
          <w:i w:val="false"/>
          <w:color w:val="000000"/>
          <w:sz w:val="28"/>
        </w:rPr>
        <w:t>
      22. Денсаулық сақтау саласындағы маманның қосымша және бейресми білім беру арқылы алған оқу нәтижесі:</w:t>
      </w:r>
    </w:p>
    <w:bookmarkEnd w:id="60"/>
    <w:bookmarkStart w:name="z62" w:id="61"/>
    <w:p>
      <w:pPr>
        <w:spacing w:after="0"/>
        <w:ind w:left="0"/>
        <w:jc w:val="both"/>
      </w:pPr>
      <w:r>
        <w:rPr>
          <w:rFonts w:ascii="Times New Roman"/>
          <w:b w:val="false"/>
          <w:i w:val="false"/>
          <w:color w:val="000000"/>
          <w:sz w:val="28"/>
        </w:rPr>
        <w:t>
      1) қосымша білім беру:</w:t>
      </w:r>
    </w:p>
    <w:bookmarkEnd w:id="61"/>
    <w:p>
      <w:pPr>
        <w:spacing w:after="0"/>
        <w:ind w:left="0"/>
        <w:jc w:val="both"/>
      </w:pPr>
      <w:r>
        <w:rPr>
          <w:rFonts w:ascii="Times New Roman"/>
          <w:b w:val="false"/>
          <w:i w:val="false"/>
          <w:color w:val="000000"/>
          <w:sz w:val="28"/>
        </w:rPr>
        <w:t>
      біліктілікті арттыру туралы куәлік;</w:t>
      </w:r>
    </w:p>
    <w:p>
      <w:pPr>
        <w:spacing w:after="0"/>
        <w:ind w:left="0"/>
        <w:jc w:val="both"/>
      </w:pPr>
      <w:r>
        <w:rPr>
          <w:rFonts w:ascii="Times New Roman"/>
          <w:b w:val="false"/>
          <w:i w:val="false"/>
          <w:color w:val="000000"/>
          <w:sz w:val="28"/>
        </w:rPr>
        <w:t>
      қосымшасы бар сертификаттық курс туралы куәлік (транскрипт);</w:t>
      </w:r>
    </w:p>
    <w:bookmarkStart w:name="z63" w:id="62"/>
    <w:p>
      <w:pPr>
        <w:spacing w:after="0"/>
        <w:ind w:left="0"/>
        <w:jc w:val="both"/>
      </w:pPr>
      <w:r>
        <w:rPr>
          <w:rFonts w:ascii="Times New Roman"/>
          <w:b w:val="false"/>
          <w:i w:val="false"/>
          <w:color w:val="000000"/>
          <w:sz w:val="28"/>
        </w:rPr>
        <w:t>
      2) формальды емес білім беру:</w:t>
      </w:r>
    </w:p>
    <w:bookmarkEnd w:id="62"/>
    <w:p>
      <w:pPr>
        <w:spacing w:after="0"/>
        <w:ind w:left="0"/>
        <w:jc w:val="both"/>
      </w:pPr>
      <w:r>
        <w:rPr>
          <w:rFonts w:ascii="Times New Roman"/>
          <w:b w:val="false"/>
          <w:i w:val="false"/>
          <w:color w:val="000000"/>
          <w:sz w:val="28"/>
        </w:rPr>
        <w:t>
      тағылымдаманың жеке жоспарының орындалуы туралы есеп, тағылымдама барысында алған білімі, іскерлігі мен дағдылары туралы ақпарат, тағылымдама қорытындысы бойынша құрылымдық бөлімше басшысының денсаулық сақтау саласындағы маманға пікірі;</w:t>
      </w:r>
    </w:p>
    <w:p>
      <w:pPr>
        <w:spacing w:after="0"/>
        <w:ind w:left="0"/>
        <w:jc w:val="both"/>
      </w:pPr>
      <w:r>
        <w:rPr>
          <w:rFonts w:ascii="Times New Roman"/>
          <w:b w:val="false"/>
          <w:i w:val="false"/>
          <w:color w:val="000000"/>
          <w:sz w:val="28"/>
        </w:rPr>
        <w:t>
      семинар, тренинг, мастер-класс, вебинар, онлайн курстан өткені туралы куәлік;</w:t>
      </w:r>
    </w:p>
    <w:p>
      <w:pPr>
        <w:spacing w:after="0"/>
        <w:ind w:left="0"/>
        <w:jc w:val="both"/>
      </w:pPr>
      <w:r>
        <w:rPr>
          <w:rFonts w:ascii="Times New Roman"/>
          <w:b w:val="false"/>
          <w:i w:val="false"/>
          <w:color w:val="000000"/>
          <w:sz w:val="28"/>
        </w:rPr>
        <w:t>
      аккредиттелген бағалау ұйымының өзін-өзі бағалауының оң нәтижесі.</w:t>
      </w:r>
    </w:p>
    <w:bookmarkStart w:name="z64" w:id="63"/>
    <w:p>
      <w:pPr>
        <w:spacing w:after="0"/>
        <w:ind w:left="0"/>
        <w:jc w:val="both"/>
      </w:pPr>
      <w:r>
        <w:rPr>
          <w:rFonts w:ascii="Times New Roman"/>
          <w:b w:val="false"/>
          <w:i w:val="false"/>
          <w:color w:val="000000"/>
          <w:sz w:val="28"/>
        </w:rPr>
        <w:t>
      23. Қосымша білім беру құжаты біліктілікті арттырудың білім беру бағдарламаларын және (немесе) сертификаттық курсты қорытынды бақылаудың оң нәтижесі (шекті балдан жоғары) негізінде беріледі.</w:t>
      </w:r>
    </w:p>
    <w:bookmarkEnd w:id="63"/>
    <w:bookmarkStart w:name="z65" w:id="64"/>
    <w:p>
      <w:pPr>
        <w:spacing w:after="0"/>
        <w:ind w:left="0"/>
        <w:jc w:val="both"/>
      </w:pPr>
      <w:r>
        <w:rPr>
          <w:rFonts w:ascii="Times New Roman"/>
          <w:b w:val="false"/>
          <w:i w:val="false"/>
          <w:color w:val="000000"/>
          <w:sz w:val="28"/>
        </w:rPr>
        <w:t>
      24. Шетелдік қосымша және бейресми білім беру ұйымы берген қосымша және формальды емес білім туралы құжат мынадай талаптар сақталған кезде Қазақстан Республикасында жарамды деп танылады:</w:t>
      </w:r>
    </w:p>
    <w:bookmarkEnd w:id="64"/>
    <w:bookmarkStart w:name="z66" w:id="65"/>
    <w:p>
      <w:pPr>
        <w:spacing w:after="0"/>
        <w:ind w:left="0"/>
        <w:jc w:val="both"/>
      </w:pPr>
      <w:r>
        <w:rPr>
          <w:rFonts w:ascii="Times New Roman"/>
          <w:b w:val="false"/>
          <w:i w:val="false"/>
          <w:color w:val="000000"/>
          <w:sz w:val="28"/>
        </w:rPr>
        <w:t>
      Қосымша білім беру үшін:</w:t>
      </w:r>
    </w:p>
    <w:bookmarkEnd w:id="65"/>
    <w:bookmarkStart w:name="z67" w:id="66"/>
    <w:p>
      <w:pPr>
        <w:spacing w:after="0"/>
        <w:ind w:left="0"/>
        <w:jc w:val="both"/>
      </w:pPr>
      <w:r>
        <w:rPr>
          <w:rFonts w:ascii="Times New Roman"/>
          <w:b w:val="false"/>
          <w:i w:val="false"/>
          <w:color w:val="000000"/>
          <w:sz w:val="28"/>
        </w:rPr>
        <w:t>
      1) қосымша білім беру атауының мәлімделген мамандыққа сәйкестігі;</w:t>
      </w:r>
    </w:p>
    <w:bookmarkEnd w:id="66"/>
    <w:bookmarkStart w:name="z68" w:id="67"/>
    <w:p>
      <w:pPr>
        <w:spacing w:after="0"/>
        <w:ind w:left="0"/>
        <w:jc w:val="both"/>
      </w:pPr>
      <w:r>
        <w:rPr>
          <w:rFonts w:ascii="Times New Roman"/>
          <w:b w:val="false"/>
          <w:i w:val="false"/>
          <w:color w:val="000000"/>
          <w:sz w:val="28"/>
        </w:rPr>
        <w:t>
      2) қосымша білім беру бағдарламалары ұзақтығының денсаулық сақтау саласындағы мамандарға қосымша білім беру қағидаларының 9-тармағына сәйкес келуі;</w:t>
      </w:r>
    </w:p>
    <w:bookmarkEnd w:id="67"/>
    <w:bookmarkStart w:name="z69" w:id="68"/>
    <w:p>
      <w:pPr>
        <w:spacing w:after="0"/>
        <w:ind w:left="0"/>
        <w:jc w:val="both"/>
      </w:pPr>
      <w:r>
        <w:rPr>
          <w:rFonts w:ascii="Times New Roman"/>
          <w:b w:val="false"/>
          <w:i w:val="false"/>
          <w:color w:val="000000"/>
          <w:sz w:val="28"/>
        </w:rPr>
        <w:t>
      3) игерілген бағдарламаның кредиттерін (сағаттарын) және құзыреттер тізбесін көрсете отырып, қосымша білім беру куәлігіне (транскрипт) қосымшаның болуы.</w:t>
      </w:r>
    </w:p>
    <w:bookmarkEnd w:id="68"/>
    <w:bookmarkStart w:name="z70" w:id="69"/>
    <w:p>
      <w:pPr>
        <w:spacing w:after="0"/>
        <w:ind w:left="0"/>
        <w:jc w:val="both"/>
      </w:pPr>
      <w:r>
        <w:rPr>
          <w:rFonts w:ascii="Times New Roman"/>
          <w:b w:val="false"/>
          <w:i w:val="false"/>
          <w:color w:val="000000"/>
          <w:sz w:val="28"/>
        </w:rPr>
        <w:t>
      Формальды емес білім беру үшін:</w:t>
      </w:r>
    </w:p>
    <w:bookmarkEnd w:id="69"/>
    <w:bookmarkStart w:name="z71" w:id="70"/>
    <w:p>
      <w:pPr>
        <w:spacing w:after="0"/>
        <w:ind w:left="0"/>
        <w:jc w:val="both"/>
      </w:pPr>
      <w:r>
        <w:rPr>
          <w:rFonts w:ascii="Times New Roman"/>
          <w:b w:val="false"/>
          <w:i w:val="false"/>
          <w:color w:val="000000"/>
          <w:sz w:val="28"/>
        </w:rPr>
        <w:t>
      1) тағылымдама қорытындысы бойынша денсаулық сақтау саласындағы маманға құрылымдық бөлімше басшысының сертификаты немесе пікірі.</w:t>
      </w:r>
    </w:p>
    <w:bookmarkEnd w:id="70"/>
    <w:bookmarkStart w:name="z72" w:id="71"/>
    <w:p>
      <w:pPr>
        <w:spacing w:after="0"/>
        <w:ind w:left="0"/>
        <w:jc w:val="both"/>
      </w:pPr>
      <w:r>
        <w:rPr>
          <w:rFonts w:ascii="Times New Roman"/>
          <w:b w:val="false"/>
          <w:i w:val="false"/>
          <w:color w:val="000000"/>
          <w:sz w:val="28"/>
        </w:rPr>
        <w:t xml:space="preserve">
      25. Мемлекеттік органдар "Денсаулық сақтау қызметкерлерінің үздіксіз кәсіптік даму нәтижелерін растау қағидаларын бекіту туралы" Қазақстан Республикасы Денсаулық сақтау министрінің 2020 жылғы 20 желтоқсандағы № ҚР ДСМ-283/2020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21843 болып тіркелген) сәйкес қосымша және бейресми білім беруді оқытудың расталған нәтижелерін таниды.</w:t>
      </w:r>
    </w:p>
    <w:bookmarkEnd w:id="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25-тармақ жаңа редакцияда - ҚР Денсаулық сақтау министрінің м.а. 18.08.2022 </w:t>
      </w:r>
      <w:r>
        <w:rPr>
          <w:rFonts w:ascii="Times New Roman"/>
          <w:b w:val="false"/>
          <w:i w:val="false"/>
          <w:color w:val="ff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Денсаулық сақтау саласындағы </w:t>
            </w:r>
            <w:r>
              <w:br/>
            </w:r>
            <w:r>
              <w:rPr>
                <w:rFonts w:ascii="Times New Roman"/>
                <w:b w:val="false"/>
                <w:i w:val="false"/>
                <w:color w:val="000000"/>
                <w:sz w:val="20"/>
              </w:rPr>
              <w:t xml:space="preserve">мамандарға қосымша және </w:t>
            </w:r>
            <w:r>
              <w:br/>
            </w:r>
            <w:r>
              <w:rPr>
                <w:rFonts w:ascii="Times New Roman"/>
                <w:b w:val="false"/>
                <w:i w:val="false"/>
                <w:color w:val="000000"/>
                <w:sz w:val="20"/>
              </w:rPr>
              <w:t xml:space="preserve">формальды емес білім беру </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bl>
    <w:bookmarkStart w:name="z74" w:id="72"/>
    <w:p>
      <w:pPr>
        <w:spacing w:after="0"/>
        <w:ind w:left="0"/>
        <w:jc w:val="left"/>
      </w:pPr>
      <w:r>
        <w:rPr>
          <w:rFonts w:ascii="Times New Roman"/>
          <w:b/>
          <w:i w:val="false"/>
          <w:color w:val="000000"/>
        </w:rPr>
        <w:t xml:space="preserve"> Қосымша білім беру бағдарламаларының каталогы</w:t>
      </w:r>
    </w:p>
    <w:bookmarkEnd w:id="7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атауы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Бағдарламаның атауы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Бағдарламаның мақсаты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Бағдарламаның ұзақтығы (кредитпен)</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Нысаналы топ</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Бағдарлама сәйкес келетін салалық біліктілік шеңберіндегі біліктілік деңгейі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Бағдарлама сәйкес келетін салалық біліктілік шеңберіндегі біліктілік деңгейі.</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Денсаулық сақтау саласындағы </w:t>
            </w:r>
            <w:r>
              <w:br/>
            </w:r>
            <w:r>
              <w:rPr>
                <w:rFonts w:ascii="Times New Roman"/>
                <w:b w:val="false"/>
                <w:i w:val="false"/>
                <w:color w:val="000000"/>
                <w:sz w:val="20"/>
              </w:rPr>
              <w:t xml:space="preserve">мамандарға қосымша және </w:t>
            </w:r>
            <w:r>
              <w:br/>
            </w:r>
            <w:r>
              <w:rPr>
                <w:rFonts w:ascii="Times New Roman"/>
                <w:b w:val="false"/>
                <w:i w:val="false"/>
                <w:color w:val="000000"/>
                <w:sz w:val="20"/>
              </w:rPr>
              <w:t xml:space="preserve">формальды емес білім беру </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bl>
    <w:bookmarkStart w:name="z76" w:id="73"/>
    <w:p>
      <w:pPr>
        <w:spacing w:after="0"/>
        <w:ind w:left="0"/>
        <w:jc w:val="left"/>
      </w:pPr>
      <w:r>
        <w:rPr>
          <w:rFonts w:ascii="Times New Roman"/>
          <w:b/>
          <w:i w:val="false"/>
          <w:color w:val="000000"/>
        </w:rPr>
        <w:t xml:space="preserve"> Біліктілікті арттырудың білім беру бағдарламаларының деңгейлері</w:t>
      </w:r>
    </w:p>
    <w:bookmarkEnd w:id="7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1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Мамандығы бойынша жұмыс өтілі, жылдармен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10-13</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13-15</w:t>
            </w:r>
          </w:p>
        </w:tc>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15-16</w:t>
            </w: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16-20</w:t>
            </w:r>
          </w:p>
        </w:tc>
        <w:tc>
          <w:tcPr>
            <w:tcW w:w="6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20-25</w:t>
            </w:r>
          </w:p>
        </w:tc>
        <w:tc>
          <w:tcPr>
            <w:tcW w:w="6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25-тен жоғары,</w:t>
            </w:r>
          </w:p>
          <w:p>
            <w:pPr>
              <w:spacing w:after="20"/>
              <w:ind w:left="20"/>
              <w:jc w:val="both"/>
            </w:pPr>
            <w:r>
              <w:rPr>
                <w:rFonts w:ascii="Times New Roman"/>
                <w:b w:val="false"/>
                <w:i w:val="false"/>
                <w:color w:val="000000"/>
                <w:sz w:val="20"/>
              </w:rPr>
              <w:t>
әрі қарай әр 5 жыл сайын</w:t>
            </w: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Біліктілікті арттырудың білім беру бағдарламаларының деңгейлері (базалық, орта, жоғары, мамандандырылған)</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Базалық деңгей:</w:t>
            </w:r>
          </w:p>
          <w:p>
            <w:pPr>
              <w:spacing w:after="20"/>
              <w:ind w:left="20"/>
              <w:jc w:val="both"/>
            </w:pPr>
            <w:r>
              <w:rPr>
                <w:rFonts w:ascii="Times New Roman"/>
                <w:b w:val="false"/>
                <w:i w:val="false"/>
                <w:color w:val="000000"/>
                <w:sz w:val="20"/>
              </w:rPr>
              <w:t>
кәсіптік қызметтің жалпы мәселелеріне сәйкес келетін біліктілікті арттыру циклдері</w:t>
            </w: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Орташа деңгей:</w:t>
            </w:r>
          </w:p>
          <w:p>
            <w:pPr>
              <w:spacing w:after="20"/>
              <w:ind w:left="20"/>
              <w:jc w:val="both"/>
            </w:pPr>
            <w:r>
              <w:rPr>
                <w:rFonts w:ascii="Times New Roman"/>
                <w:b w:val="false"/>
                <w:i w:val="false"/>
                <w:color w:val="000000"/>
                <w:sz w:val="20"/>
              </w:rPr>
              <w:t>
кәсіби қызметтің тереңдетілген мәселелеріне сәйкес келетін біліктілікті арттыру</w:t>
            </w: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Жоғары деңгейі:</w:t>
            </w:r>
          </w:p>
          <w:p>
            <w:pPr>
              <w:spacing w:after="20"/>
              <w:ind w:left="20"/>
              <w:jc w:val="both"/>
            </w:pPr>
            <w:r>
              <w:rPr>
                <w:rFonts w:ascii="Times New Roman"/>
                <w:b w:val="false"/>
                <w:i w:val="false"/>
                <w:color w:val="000000"/>
                <w:sz w:val="20"/>
              </w:rPr>
              <w:t>
кәсіптік қызметтің инновациялық, озық технологияларының тереңдетілген мәселелеріне сәйкес келетін біліктілікті арттыру</w:t>
            </w: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Жоғары деңгейі:</w:t>
            </w:r>
          </w:p>
          <w:p>
            <w:pPr>
              <w:spacing w:after="20"/>
              <w:ind w:left="20"/>
              <w:jc w:val="both"/>
            </w:pPr>
            <w:r>
              <w:rPr>
                <w:rFonts w:ascii="Times New Roman"/>
                <w:b w:val="false"/>
                <w:i w:val="false"/>
                <w:color w:val="000000"/>
                <w:sz w:val="20"/>
              </w:rPr>
              <w:t>
кәсіптік қызметтің инновациялық, озық технологияларының тереңдетілген мәселелеріне сәйкес келетін біліктілікті арттыру</w:t>
            </w:r>
          </w:p>
        </w:tc>
        <w:tc>
          <w:tcPr>
            <w:tcW w:w="0" w:type="auto"/>
            <w:vMerge/>
            <w:tcBorders>
              <w:top w:val="nil"/>
              <w:left w:val="single" w:color="cfcfcf" w:sz="5"/>
              <w:bottom w:val="single" w:color="cfcfcf" w:sz="5"/>
              <w:right w:val="single" w:color="cfcfcf" w:sz="5"/>
            </w:tcBorders>
          </w:tc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Мамандандырылған деңгей: халықаралық немесе шетелдік оқыту</w:t>
            </w:r>
          </w:p>
          <w:p>
            <w:pPr>
              <w:spacing w:after="20"/>
              <w:ind w:left="20"/>
              <w:jc w:val="both"/>
            </w:pPr>
            <w:r>
              <w:rPr>
                <w:rFonts w:ascii="Times New Roman"/>
                <w:b w:val="false"/>
                <w:i w:val="false"/>
                <w:color w:val="000000"/>
                <w:sz w:val="20"/>
              </w:rPr>
              <w:t>
кәсіптік қызметтің инновациялық, озық жоғары технологиялық медициналық қызметтеріне</w:t>
            </w:r>
          </w:p>
        </w:tc>
        <w:tc>
          <w:tcPr>
            <w:tcW w:w="0" w:type="auto"/>
            <w:vMerge/>
            <w:tcBorders>
              <w:top w:val="nil"/>
              <w:left w:val="single" w:color="cfcfcf" w:sz="5"/>
              <w:bottom w:val="single" w:color="cfcfcf" w:sz="5"/>
              <w:right w:val="single" w:color="cfcfcf" w:sz="5"/>
            </w:tcBorders>
          </w:tc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Мамандандырылған деңгей:</w:t>
            </w:r>
          </w:p>
          <w:p>
            <w:pPr>
              <w:spacing w:after="20"/>
              <w:ind w:left="20"/>
              <w:jc w:val="both"/>
            </w:pPr>
            <w:r>
              <w:rPr>
                <w:rFonts w:ascii="Times New Roman"/>
                <w:b w:val="false"/>
                <w:i w:val="false"/>
                <w:color w:val="000000"/>
                <w:sz w:val="20"/>
              </w:rPr>
              <w:t>
халықаралық немесе шетелдік оқыту</w:t>
            </w:r>
          </w:p>
          <w:p>
            <w:pPr>
              <w:spacing w:after="20"/>
              <w:ind w:left="20"/>
              <w:jc w:val="both"/>
            </w:pPr>
            <w:r>
              <w:rPr>
                <w:rFonts w:ascii="Times New Roman"/>
                <w:b w:val="false"/>
                <w:i w:val="false"/>
                <w:color w:val="000000"/>
                <w:sz w:val="20"/>
              </w:rPr>
              <w:t>
кәсіптік қызметтің инновациялық, озық жоғары технологиялық медициналық қызметтеріне</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Денсаулық сақтау саласындағы </w:t>
            </w:r>
            <w:r>
              <w:br/>
            </w:r>
            <w:r>
              <w:rPr>
                <w:rFonts w:ascii="Times New Roman"/>
                <w:b w:val="false"/>
                <w:i w:val="false"/>
                <w:color w:val="000000"/>
                <w:sz w:val="20"/>
              </w:rPr>
              <w:t xml:space="preserve">мамандарға қосымша және </w:t>
            </w:r>
            <w:r>
              <w:br/>
            </w:r>
            <w:r>
              <w:rPr>
                <w:rFonts w:ascii="Times New Roman"/>
                <w:b w:val="false"/>
                <w:i w:val="false"/>
                <w:color w:val="000000"/>
                <w:sz w:val="20"/>
              </w:rPr>
              <w:t xml:space="preserve">формальды емес білім беру </w:t>
            </w:r>
            <w:r>
              <w:br/>
            </w:r>
            <w:r>
              <w:rPr>
                <w:rFonts w:ascii="Times New Roman"/>
                <w:b w:val="false"/>
                <w:i w:val="false"/>
                <w:color w:val="000000"/>
                <w:sz w:val="20"/>
              </w:rPr>
              <w:t>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78" w:id="74"/>
    <w:p>
      <w:pPr>
        <w:spacing w:after="0"/>
        <w:ind w:left="0"/>
        <w:jc w:val="left"/>
      </w:pPr>
      <w:r>
        <w:rPr>
          <w:rFonts w:ascii="Times New Roman"/>
          <w:b/>
          <w:i w:val="false"/>
          <w:color w:val="000000"/>
        </w:rPr>
        <w:t xml:space="preserve"> Біліктілікті арттыру туралы куәлік  № ______</w:t>
      </w:r>
    </w:p>
    <w:bookmarkEnd w:id="74"/>
    <w:p>
      <w:pPr>
        <w:spacing w:after="0"/>
        <w:ind w:left="0"/>
        <w:jc w:val="both"/>
      </w:pPr>
      <w:r>
        <w:rPr>
          <w:rFonts w:ascii="Times New Roman"/>
          <w:b w:val="false"/>
          <w:i w:val="false"/>
          <w:color w:val="000000"/>
          <w:sz w:val="28"/>
        </w:rPr>
        <w:t xml:space="preserve">
      Осымен _________________________________________________, </w:t>
      </w:r>
    </w:p>
    <w:p>
      <w:pPr>
        <w:spacing w:after="0"/>
        <w:ind w:left="0"/>
        <w:jc w:val="both"/>
      </w:pPr>
      <w:r>
        <w:rPr>
          <w:rFonts w:ascii="Times New Roman"/>
          <w:b w:val="false"/>
          <w:i w:val="false"/>
          <w:color w:val="000000"/>
          <w:sz w:val="28"/>
        </w:rPr>
        <w:t xml:space="preserve">
      (тегі, аты, әкесінің аты (бар болса) </w:t>
      </w:r>
    </w:p>
    <w:p>
      <w:pPr>
        <w:spacing w:after="0"/>
        <w:ind w:left="0"/>
        <w:jc w:val="both"/>
      </w:pPr>
      <w:r>
        <w:rPr>
          <w:rFonts w:ascii="Times New Roman"/>
          <w:b w:val="false"/>
          <w:i w:val="false"/>
          <w:color w:val="000000"/>
          <w:sz w:val="28"/>
        </w:rPr>
        <w:t xml:space="preserve">
      20 ___ жылғы "____" __________ бастап "____" ____________ дейін </w:t>
      </w:r>
    </w:p>
    <w:p>
      <w:pPr>
        <w:spacing w:after="0"/>
        <w:ind w:left="0"/>
        <w:jc w:val="both"/>
      </w:pPr>
      <w:r>
        <w:rPr>
          <w:rFonts w:ascii="Times New Roman"/>
          <w:b w:val="false"/>
          <w:i w:val="false"/>
          <w:color w:val="000000"/>
          <w:sz w:val="28"/>
        </w:rPr>
        <w:t xml:space="preserve">
      _________________________________________________ мамандығы бойынша </w:t>
      </w:r>
    </w:p>
    <w:p>
      <w:pPr>
        <w:spacing w:after="0"/>
        <w:ind w:left="0"/>
        <w:jc w:val="both"/>
      </w:pPr>
      <w:r>
        <w:rPr>
          <w:rFonts w:ascii="Times New Roman"/>
          <w:b w:val="false"/>
          <w:i w:val="false"/>
          <w:color w:val="000000"/>
          <w:sz w:val="28"/>
        </w:rPr>
        <w:t xml:space="preserve">
      ______________________________________________________ циклі бойынша </w:t>
      </w:r>
    </w:p>
    <w:p>
      <w:pPr>
        <w:spacing w:after="0"/>
        <w:ind w:left="0"/>
        <w:jc w:val="both"/>
      </w:pPr>
      <w:r>
        <w:rPr>
          <w:rFonts w:ascii="Times New Roman"/>
          <w:b w:val="false"/>
          <w:i w:val="false"/>
          <w:color w:val="000000"/>
          <w:sz w:val="28"/>
        </w:rPr>
        <w:t>
      _____________ сағат көлемінде біліктілікті арттырудан өткенін куәландырады</w:t>
      </w:r>
    </w:p>
    <w:p>
      <w:pPr>
        <w:spacing w:after="0"/>
        <w:ind w:left="0"/>
        <w:jc w:val="both"/>
      </w:pPr>
      <w:r>
        <w:rPr>
          <w:rFonts w:ascii="Times New Roman"/>
          <w:b w:val="false"/>
          <w:i w:val="false"/>
          <w:color w:val="000000"/>
          <w:sz w:val="28"/>
        </w:rPr>
        <w:t xml:space="preserve">
      біліктілік деңгейі _____________________________________________________ </w:t>
      </w:r>
    </w:p>
    <w:p>
      <w:pPr>
        <w:spacing w:after="0"/>
        <w:ind w:left="0"/>
        <w:jc w:val="both"/>
      </w:pPr>
      <w:r>
        <w:rPr>
          <w:rFonts w:ascii="Times New Roman"/>
          <w:b w:val="false"/>
          <w:i w:val="false"/>
          <w:color w:val="000000"/>
          <w:sz w:val="28"/>
        </w:rPr>
        <w:t>
      (бірінші,екінші,үшінші - көрсету)</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xml:space="preserve">
      (оқытқан ұйымның атауы) </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(басшының Т.А.Ә. (бар болса), қолы)</w:t>
      </w:r>
    </w:p>
    <w:p>
      <w:pPr>
        <w:spacing w:after="0"/>
        <w:ind w:left="0"/>
        <w:jc w:val="both"/>
      </w:pPr>
      <w:r>
        <w:rPr>
          <w:rFonts w:ascii="Times New Roman"/>
          <w:b w:val="false"/>
          <w:i w:val="false"/>
          <w:color w:val="000000"/>
          <w:sz w:val="28"/>
        </w:rPr>
        <w:t xml:space="preserve">
      Біліктілікті арттыру бағдарламасы сәйкес келетін Салалық біліктілік шеңберіндегі </w:t>
      </w:r>
    </w:p>
    <w:p>
      <w:pPr>
        <w:spacing w:after="0"/>
        <w:ind w:left="0"/>
        <w:jc w:val="both"/>
      </w:pPr>
      <w:r>
        <w:rPr>
          <w:rFonts w:ascii="Times New Roman"/>
          <w:b w:val="false"/>
          <w:i w:val="false"/>
          <w:color w:val="000000"/>
          <w:sz w:val="28"/>
        </w:rPr>
        <w:t>
      біліктілік деңгейі _____________</w:t>
      </w:r>
    </w:p>
    <w:p>
      <w:pPr>
        <w:spacing w:after="0"/>
        <w:ind w:left="0"/>
        <w:jc w:val="both"/>
      </w:pPr>
      <w:r>
        <w:rPr>
          <w:rFonts w:ascii="Times New Roman"/>
          <w:b w:val="false"/>
          <w:i w:val="false"/>
          <w:color w:val="000000"/>
          <w:sz w:val="28"/>
        </w:rPr>
        <w:t>
      Мөрдің орны Берілген күні 20___ жылғы "____" 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Денсаулық сақтау саласындағы </w:t>
            </w:r>
            <w:r>
              <w:br/>
            </w:r>
            <w:r>
              <w:rPr>
                <w:rFonts w:ascii="Times New Roman"/>
                <w:b w:val="false"/>
                <w:i w:val="false"/>
                <w:color w:val="000000"/>
                <w:sz w:val="20"/>
              </w:rPr>
              <w:t xml:space="preserve">мамандарға қосымша және </w:t>
            </w:r>
            <w:r>
              <w:br/>
            </w:r>
            <w:r>
              <w:rPr>
                <w:rFonts w:ascii="Times New Roman"/>
                <w:b w:val="false"/>
                <w:i w:val="false"/>
                <w:color w:val="000000"/>
                <w:sz w:val="20"/>
              </w:rPr>
              <w:t xml:space="preserve">формальды емес білім беру </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80" w:id="75"/>
    <w:p>
      <w:pPr>
        <w:spacing w:after="0"/>
        <w:ind w:left="0"/>
        <w:jc w:val="left"/>
      </w:pPr>
      <w:r>
        <w:rPr>
          <w:rFonts w:ascii="Times New Roman"/>
          <w:b/>
          <w:i w:val="false"/>
          <w:color w:val="000000"/>
        </w:rPr>
        <w:t xml:space="preserve"> Сертификаттау курсы туралы куәлік  № ______</w:t>
      </w:r>
    </w:p>
    <w:bookmarkEnd w:id="75"/>
    <w:p>
      <w:pPr>
        <w:spacing w:after="0"/>
        <w:ind w:left="0"/>
        <w:jc w:val="both"/>
      </w:pPr>
      <w:r>
        <w:rPr>
          <w:rFonts w:ascii="Times New Roman"/>
          <w:b w:val="false"/>
          <w:i w:val="false"/>
          <w:color w:val="000000"/>
          <w:sz w:val="28"/>
        </w:rPr>
        <w:t xml:space="preserve">
      Осымен _________________________________________________, </w:t>
      </w:r>
    </w:p>
    <w:p>
      <w:pPr>
        <w:spacing w:after="0"/>
        <w:ind w:left="0"/>
        <w:jc w:val="both"/>
      </w:pPr>
      <w:r>
        <w:rPr>
          <w:rFonts w:ascii="Times New Roman"/>
          <w:b w:val="false"/>
          <w:i w:val="false"/>
          <w:color w:val="000000"/>
          <w:sz w:val="28"/>
        </w:rPr>
        <w:t>
      (тегі, аты, әкесінің аты (бар болса)</w:t>
      </w:r>
    </w:p>
    <w:p>
      <w:pPr>
        <w:spacing w:after="0"/>
        <w:ind w:left="0"/>
        <w:jc w:val="both"/>
      </w:pPr>
      <w:r>
        <w:rPr>
          <w:rFonts w:ascii="Times New Roman"/>
          <w:b w:val="false"/>
          <w:i w:val="false"/>
          <w:color w:val="000000"/>
          <w:sz w:val="28"/>
        </w:rPr>
        <w:t>
       20 ___ жылғы "____" __________ бастап "____" ____________ дейін</w:t>
      </w:r>
    </w:p>
    <w:p>
      <w:pPr>
        <w:spacing w:after="0"/>
        <w:ind w:left="0"/>
        <w:jc w:val="both"/>
      </w:pPr>
      <w:r>
        <w:rPr>
          <w:rFonts w:ascii="Times New Roman"/>
          <w:b w:val="false"/>
          <w:i w:val="false"/>
          <w:color w:val="000000"/>
          <w:sz w:val="28"/>
        </w:rPr>
        <w:t>
      сертификаттау курсынан өтті</w:t>
      </w:r>
    </w:p>
    <w:p>
      <w:pPr>
        <w:spacing w:after="0"/>
        <w:ind w:left="0"/>
        <w:jc w:val="both"/>
      </w:pPr>
      <w:r>
        <w:rPr>
          <w:rFonts w:ascii="Times New Roman"/>
          <w:b w:val="false"/>
          <w:i w:val="false"/>
          <w:color w:val="000000"/>
          <w:sz w:val="28"/>
        </w:rPr>
        <w:t xml:space="preserve">
      _________________________________________________ мамандығы </w:t>
      </w:r>
    </w:p>
    <w:p>
      <w:pPr>
        <w:spacing w:after="0"/>
        <w:ind w:left="0"/>
        <w:jc w:val="both"/>
      </w:pPr>
      <w:r>
        <w:rPr>
          <w:rFonts w:ascii="Times New Roman"/>
          <w:b w:val="false"/>
          <w:i w:val="false"/>
          <w:color w:val="000000"/>
          <w:sz w:val="28"/>
        </w:rPr>
        <w:t xml:space="preserve">
      бойынша </w:t>
      </w:r>
    </w:p>
    <w:p>
      <w:pPr>
        <w:spacing w:after="0"/>
        <w:ind w:left="0"/>
        <w:jc w:val="both"/>
      </w:pPr>
      <w:r>
        <w:rPr>
          <w:rFonts w:ascii="Times New Roman"/>
          <w:b w:val="false"/>
          <w:i w:val="false"/>
          <w:color w:val="000000"/>
          <w:sz w:val="28"/>
        </w:rPr>
        <w:t>
      көлемінде ____________ сағат</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(оқытқан ұйымның атауы)</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(басшының Т.А.Ә. (бар болса), қолы)</w:t>
      </w:r>
    </w:p>
    <w:p>
      <w:pPr>
        <w:spacing w:after="0"/>
        <w:ind w:left="0"/>
        <w:jc w:val="both"/>
      </w:pPr>
      <w:r>
        <w:rPr>
          <w:rFonts w:ascii="Times New Roman"/>
          <w:b w:val="false"/>
          <w:i w:val="false"/>
          <w:color w:val="000000"/>
          <w:sz w:val="28"/>
        </w:rPr>
        <w:t xml:space="preserve">
      Біліктілікті арттыру бағдарламасы сәйкес келетін Салалық біліктілік шеңберіндегі </w:t>
      </w:r>
    </w:p>
    <w:p>
      <w:pPr>
        <w:spacing w:after="0"/>
        <w:ind w:left="0"/>
        <w:jc w:val="both"/>
      </w:pPr>
      <w:r>
        <w:rPr>
          <w:rFonts w:ascii="Times New Roman"/>
          <w:b w:val="false"/>
          <w:i w:val="false"/>
          <w:color w:val="000000"/>
          <w:sz w:val="28"/>
        </w:rPr>
        <w:t>
      біліктілік деңгейі _____________</w:t>
      </w:r>
    </w:p>
    <w:p>
      <w:pPr>
        <w:spacing w:after="0"/>
        <w:ind w:left="0"/>
        <w:jc w:val="both"/>
      </w:pPr>
      <w:r>
        <w:rPr>
          <w:rFonts w:ascii="Times New Roman"/>
          <w:b w:val="false"/>
          <w:i w:val="false"/>
          <w:color w:val="000000"/>
          <w:sz w:val="28"/>
        </w:rPr>
        <w:t xml:space="preserve">
      Мөрдің орны </w:t>
      </w:r>
    </w:p>
    <w:p>
      <w:pPr>
        <w:spacing w:after="0"/>
        <w:ind w:left="0"/>
        <w:jc w:val="both"/>
      </w:pPr>
      <w:r>
        <w:rPr>
          <w:rFonts w:ascii="Times New Roman"/>
          <w:b w:val="false"/>
          <w:i w:val="false"/>
          <w:color w:val="000000"/>
          <w:sz w:val="28"/>
        </w:rPr>
        <w:t>
      Берілген күні 20___ жылғы "____" 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Куәлікке қосымша</w:t>
            </w:r>
            <w:r>
              <w:br/>
            </w:r>
            <w:r>
              <w:rPr>
                <w:rFonts w:ascii="Times New Roman"/>
                <w:b w:val="false"/>
                <w:i w:val="false"/>
                <w:color w:val="000000"/>
                <w:sz w:val="20"/>
              </w:rPr>
              <w:t>сертификаттау курсы туралы</w:t>
            </w:r>
          </w:p>
        </w:tc>
      </w:tr>
    </w:tbl>
    <w:p>
      <w:pPr>
        <w:spacing w:after="0"/>
        <w:ind w:left="0"/>
        <w:jc w:val="left"/>
      </w:pPr>
      <w:r>
        <w:rPr>
          <w:rFonts w:ascii="Times New Roman"/>
          <w:b/>
          <w:i w:val="false"/>
          <w:color w:val="000000"/>
        </w:rPr>
        <w:t xml:space="preserve"> Оқытқан ұйымының атауы_________________________________________________  ________________________________________________________________________</w:t>
      </w:r>
    </w:p>
    <w:bookmarkStart w:name="z82" w:id="76"/>
    <w:p>
      <w:pPr>
        <w:spacing w:after="0"/>
        <w:ind w:left="0"/>
        <w:jc w:val="left"/>
      </w:pPr>
      <w:r>
        <w:rPr>
          <w:rFonts w:ascii="Times New Roman"/>
          <w:b/>
          <w:i w:val="false"/>
          <w:color w:val="000000"/>
        </w:rPr>
        <w:t xml:space="preserve"> ТРАНСКРИПТ</w:t>
      </w:r>
    </w:p>
    <w:bookmarkEnd w:id="76"/>
    <w:p>
      <w:pPr>
        <w:spacing w:after="0"/>
        <w:ind w:left="0"/>
        <w:jc w:val="both"/>
      </w:pPr>
      <w:r>
        <w:rPr>
          <w:rFonts w:ascii="Times New Roman"/>
          <w:b w:val="false"/>
          <w:i w:val="false"/>
          <w:color w:val="000000"/>
          <w:sz w:val="28"/>
        </w:rPr>
        <w:t>
      Тегі, аты, әкесінің аты (бар болса) _____________________________________</w:t>
      </w:r>
    </w:p>
    <w:p>
      <w:pPr>
        <w:spacing w:after="0"/>
        <w:ind w:left="0"/>
        <w:jc w:val="both"/>
      </w:pPr>
      <w:r>
        <w:rPr>
          <w:rFonts w:ascii="Times New Roman"/>
          <w:b w:val="false"/>
          <w:i w:val="false"/>
          <w:color w:val="000000"/>
          <w:sz w:val="28"/>
        </w:rPr>
        <w:t>
      Оқу күні ___________________________________________________________</w:t>
      </w:r>
    </w:p>
    <w:p>
      <w:pPr>
        <w:spacing w:after="0"/>
        <w:ind w:left="0"/>
        <w:jc w:val="both"/>
      </w:pPr>
      <w:r>
        <w:rPr>
          <w:rFonts w:ascii="Times New Roman"/>
          <w:b w:val="false"/>
          <w:i w:val="false"/>
          <w:color w:val="000000"/>
          <w:sz w:val="28"/>
        </w:rPr>
        <w:t>
      Цикл атауы ________________________________________________________</w:t>
      </w:r>
    </w:p>
    <w:p>
      <w:pPr>
        <w:spacing w:after="0"/>
        <w:ind w:left="0"/>
        <w:jc w:val="both"/>
      </w:pPr>
      <w:r>
        <w:rPr>
          <w:rFonts w:ascii="Times New Roman"/>
          <w:b w:val="false"/>
          <w:i w:val="false"/>
          <w:color w:val="000000"/>
          <w:sz w:val="28"/>
        </w:rPr>
        <w:t>
      Мамандығы _______________________________________________________</w:t>
      </w:r>
    </w:p>
    <w:p>
      <w:pPr>
        <w:spacing w:after="0"/>
        <w:ind w:left="0"/>
        <w:jc w:val="both"/>
      </w:pPr>
      <w:r>
        <w:rPr>
          <w:rFonts w:ascii="Times New Roman"/>
          <w:b w:val="false"/>
          <w:i w:val="false"/>
          <w:color w:val="000000"/>
          <w:sz w:val="28"/>
        </w:rPr>
        <w:t>
      Мамандандыру ____________________________________________________</w:t>
      </w:r>
    </w:p>
    <w:p>
      <w:pPr>
        <w:spacing w:after="0"/>
        <w:ind w:left="0"/>
        <w:jc w:val="both"/>
      </w:pPr>
      <w:r>
        <w:rPr>
          <w:rFonts w:ascii="Times New Roman"/>
          <w:b w:val="false"/>
          <w:i w:val="false"/>
          <w:color w:val="000000"/>
          <w:sz w:val="28"/>
        </w:rPr>
        <w:t>
      Кредиттер саны (сағат)______________________________________________</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Шифр</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Пәннің атауы</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Кредиттер саны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Бағалау</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Қорытынды баға</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Әріптер.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Балл</w:t>
            </w:r>
          </w:p>
        </w:tc>
        <w:tc>
          <w:tcPr>
            <w:tcW w:w="0" w:type="auto"/>
            <w:vMerge/>
            <w:tcBorders>
              <w:top w:val="nil"/>
              <w:left w:val="single" w:color="cfcfcf" w:sz="5"/>
              <w:bottom w:val="single" w:color="cfcfcf" w:sz="5"/>
              <w:right w:val="single" w:color="cfcfcf" w:sz="5"/>
            </w:tcBorders>
          </w:tc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xml:space="preserve">
      Тіркеуші __________________________________________________ </w:t>
      </w:r>
    </w:p>
    <w:p>
      <w:pPr>
        <w:spacing w:after="0"/>
        <w:ind w:left="0"/>
        <w:jc w:val="both"/>
      </w:pPr>
      <w:r>
        <w:rPr>
          <w:rFonts w:ascii="Times New Roman"/>
          <w:b w:val="false"/>
          <w:i w:val="false"/>
          <w:color w:val="000000"/>
          <w:sz w:val="28"/>
        </w:rPr>
        <w:t xml:space="preserve">
      (тегі, аты, әкесінің аты (бар болса) </w:t>
      </w:r>
    </w:p>
    <w:p>
      <w:pPr>
        <w:spacing w:after="0"/>
        <w:ind w:left="0"/>
        <w:jc w:val="both"/>
      </w:pPr>
      <w:r>
        <w:rPr>
          <w:rFonts w:ascii="Times New Roman"/>
          <w:b w:val="false"/>
          <w:i w:val="false"/>
          <w:color w:val="000000"/>
          <w:sz w:val="28"/>
        </w:rPr>
        <w:t xml:space="preserve">
      ______________________ </w:t>
      </w:r>
    </w:p>
    <w:p>
      <w:pPr>
        <w:spacing w:after="0"/>
        <w:ind w:left="0"/>
        <w:jc w:val="both"/>
      </w:pPr>
      <w:r>
        <w:rPr>
          <w:rFonts w:ascii="Times New Roman"/>
          <w:b w:val="false"/>
          <w:i w:val="false"/>
          <w:color w:val="000000"/>
          <w:sz w:val="28"/>
        </w:rPr>
        <w:t>
      (қолы)</w:t>
      </w:r>
    </w:p>
    <w:p>
      <w:pPr>
        <w:spacing w:after="0"/>
        <w:ind w:left="0"/>
        <w:jc w:val="both"/>
      </w:pPr>
      <w:r>
        <w:rPr>
          <w:rFonts w:ascii="Times New Roman"/>
          <w:b w:val="false"/>
          <w:i w:val="false"/>
          <w:color w:val="000000"/>
          <w:sz w:val="28"/>
        </w:rPr>
        <w:t>
      Тіркеу нөмірі № ________________</w:t>
      </w:r>
    </w:p>
    <w:p>
      <w:pPr>
        <w:spacing w:after="0"/>
        <w:ind w:left="0"/>
        <w:jc w:val="both"/>
      </w:pPr>
      <w:r>
        <w:rPr>
          <w:rFonts w:ascii="Times New Roman"/>
          <w:b w:val="false"/>
          <w:i w:val="false"/>
          <w:color w:val="000000"/>
          <w:sz w:val="28"/>
        </w:rPr>
        <w:t>
      Берілген күні 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Денсаулық сақтау саласындағы </w:t>
            </w:r>
            <w:r>
              <w:br/>
            </w:r>
            <w:r>
              <w:rPr>
                <w:rFonts w:ascii="Times New Roman"/>
                <w:b w:val="false"/>
                <w:i w:val="false"/>
                <w:color w:val="000000"/>
                <w:sz w:val="20"/>
              </w:rPr>
              <w:t xml:space="preserve">мамандарға қосымша және </w:t>
            </w:r>
            <w:r>
              <w:br/>
            </w:r>
            <w:r>
              <w:rPr>
                <w:rFonts w:ascii="Times New Roman"/>
                <w:b w:val="false"/>
                <w:i w:val="false"/>
                <w:color w:val="000000"/>
                <w:sz w:val="20"/>
              </w:rPr>
              <w:t xml:space="preserve">формальды емес білім беру </w:t>
            </w:r>
            <w:r>
              <w:br/>
            </w:r>
            <w:r>
              <w:rPr>
                <w:rFonts w:ascii="Times New Roman"/>
                <w:b w:val="false"/>
                <w:i w:val="false"/>
                <w:color w:val="000000"/>
                <w:sz w:val="20"/>
              </w:rPr>
              <w:t>қағидаларына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84" w:id="77"/>
    <w:p>
      <w:pPr>
        <w:spacing w:after="0"/>
        <w:ind w:left="0"/>
        <w:jc w:val="left"/>
      </w:pPr>
      <w:r>
        <w:rPr>
          <w:rFonts w:ascii="Times New Roman"/>
          <w:b/>
          <w:i w:val="false"/>
          <w:color w:val="000000"/>
        </w:rPr>
        <w:t xml:space="preserve"> Қосымша білім алу туралы анықтама  № ______</w:t>
      </w:r>
    </w:p>
    <w:bookmarkEnd w:id="77"/>
    <w:p>
      <w:pPr>
        <w:spacing w:after="0"/>
        <w:ind w:left="0"/>
        <w:jc w:val="both"/>
      </w:pPr>
      <w:r>
        <w:rPr>
          <w:rFonts w:ascii="Times New Roman"/>
          <w:b w:val="false"/>
          <w:i w:val="false"/>
          <w:color w:val="000000"/>
          <w:sz w:val="28"/>
        </w:rPr>
        <w:t xml:space="preserve">
       Осымен _________________________________________________, </w:t>
      </w:r>
    </w:p>
    <w:p>
      <w:pPr>
        <w:spacing w:after="0"/>
        <w:ind w:left="0"/>
        <w:jc w:val="both"/>
      </w:pPr>
      <w:r>
        <w:rPr>
          <w:rFonts w:ascii="Times New Roman"/>
          <w:b w:val="false"/>
          <w:i w:val="false"/>
          <w:color w:val="000000"/>
          <w:sz w:val="28"/>
        </w:rPr>
        <w:t xml:space="preserve">
      (тегі, аты, әкесінің аты (бар болса) </w:t>
      </w:r>
    </w:p>
    <w:p>
      <w:pPr>
        <w:spacing w:after="0"/>
        <w:ind w:left="0"/>
        <w:jc w:val="both"/>
      </w:pPr>
      <w:r>
        <w:rPr>
          <w:rFonts w:ascii="Times New Roman"/>
          <w:b w:val="false"/>
          <w:i w:val="false"/>
          <w:color w:val="000000"/>
          <w:sz w:val="28"/>
        </w:rPr>
        <w:t xml:space="preserve">
      20 ___ жылғы "____" __________ бастап "____" ____________ дейін </w:t>
      </w:r>
    </w:p>
    <w:p>
      <w:pPr>
        <w:spacing w:after="0"/>
        <w:ind w:left="0"/>
        <w:jc w:val="both"/>
      </w:pPr>
      <w:r>
        <w:rPr>
          <w:rFonts w:ascii="Times New Roman"/>
          <w:b w:val="false"/>
          <w:i w:val="false"/>
          <w:color w:val="000000"/>
          <w:sz w:val="28"/>
        </w:rPr>
        <w:t xml:space="preserve">
      _________________________________________________ мамандығы бойынша </w:t>
      </w:r>
    </w:p>
    <w:p>
      <w:pPr>
        <w:spacing w:after="0"/>
        <w:ind w:left="0"/>
        <w:jc w:val="both"/>
      </w:pPr>
      <w:r>
        <w:rPr>
          <w:rFonts w:ascii="Times New Roman"/>
          <w:b w:val="false"/>
          <w:i w:val="false"/>
          <w:color w:val="000000"/>
          <w:sz w:val="28"/>
        </w:rPr>
        <w:t xml:space="preserve">
      ______________________________________________________ циклі бойынша </w:t>
      </w:r>
    </w:p>
    <w:p>
      <w:pPr>
        <w:spacing w:after="0"/>
        <w:ind w:left="0"/>
        <w:jc w:val="both"/>
      </w:pPr>
      <w:r>
        <w:rPr>
          <w:rFonts w:ascii="Times New Roman"/>
          <w:b w:val="false"/>
          <w:i w:val="false"/>
          <w:color w:val="000000"/>
          <w:sz w:val="28"/>
        </w:rPr>
        <w:t xml:space="preserve">
      _____________ сағат көлемінде біліктілікті арттырудан өткенін куәландырады </w:t>
      </w:r>
    </w:p>
    <w:p>
      <w:pPr>
        <w:spacing w:after="0"/>
        <w:ind w:left="0"/>
        <w:jc w:val="both"/>
      </w:pPr>
      <w:r>
        <w:rPr>
          <w:rFonts w:ascii="Times New Roman"/>
          <w:b w:val="false"/>
          <w:i w:val="false"/>
          <w:color w:val="000000"/>
          <w:sz w:val="28"/>
        </w:rPr>
        <w:t xml:space="preserve">
      _____________________________________ қосымша білім беру бағдарламасы </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xml:space="preserve">
      (біліктілікті арттыру немесе сертификаттау курсы-көрсету) </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xml:space="preserve">
      (оқытқан ұйымның атауы) </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(басшының Т.А.Ә. (бар болса), қолы)</w:t>
      </w:r>
    </w:p>
    <w:p>
      <w:pPr>
        <w:spacing w:after="0"/>
        <w:ind w:left="0"/>
        <w:jc w:val="both"/>
      </w:pPr>
      <w:r>
        <w:rPr>
          <w:rFonts w:ascii="Times New Roman"/>
          <w:b w:val="false"/>
          <w:i w:val="false"/>
          <w:color w:val="000000"/>
          <w:sz w:val="28"/>
        </w:rPr>
        <w:t xml:space="preserve">
      Біліктілікті арттыру бағдарламасы сәйкес келетін Салалық біліктілік шеңберіндегі </w:t>
      </w:r>
    </w:p>
    <w:p>
      <w:pPr>
        <w:spacing w:after="0"/>
        <w:ind w:left="0"/>
        <w:jc w:val="both"/>
      </w:pPr>
      <w:r>
        <w:rPr>
          <w:rFonts w:ascii="Times New Roman"/>
          <w:b w:val="false"/>
          <w:i w:val="false"/>
          <w:color w:val="000000"/>
          <w:sz w:val="28"/>
        </w:rPr>
        <w:t>
      біліктілік деңгейі ________________________________________</w:t>
      </w:r>
    </w:p>
    <w:p>
      <w:pPr>
        <w:spacing w:after="0"/>
        <w:ind w:left="0"/>
        <w:jc w:val="both"/>
      </w:pPr>
      <w:r>
        <w:rPr>
          <w:rFonts w:ascii="Times New Roman"/>
          <w:b w:val="false"/>
          <w:i w:val="false"/>
          <w:color w:val="000000"/>
          <w:sz w:val="28"/>
        </w:rPr>
        <w:t xml:space="preserve">
      Мөрдің орны </w:t>
      </w:r>
    </w:p>
    <w:p>
      <w:pPr>
        <w:spacing w:after="0"/>
        <w:ind w:left="0"/>
        <w:jc w:val="both"/>
      </w:pPr>
      <w:r>
        <w:rPr>
          <w:rFonts w:ascii="Times New Roman"/>
          <w:b w:val="false"/>
          <w:i w:val="false"/>
          <w:color w:val="000000"/>
          <w:sz w:val="28"/>
        </w:rPr>
        <w:t>
      Берілген күні 20___ жылғы "____" 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Денсаулық сақтау саласындағы</w:t>
            </w:r>
            <w:r>
              <w:br/>
            </w:r>
            <w:r>
              <w:rPr>
                <w:rFonts w:ascii="Times New Roman"/>
                <w:b w:val="false"/>
                <w:i w:val="false"/>
                <w:color w:val="000000"/>
                <w:sz w:val="20"/>
              </w:rPr>
              <w:t>мамандарға қосымша және</w:t>
            </w:r>
            <w:r>
              <w:br/>
            </w:r>
            <w:r>
              <w:rPr>
                <w:rFonts w:ascii="Times New Roman"/>
                <w:b w:val="false"/>
                <w:i w:val="false"/>
                <w:color w:val="000000"/>
                <w:sz w:val="20"/>
              </w:rPr>
              <w:t>формальды емес білім</w:t>
            </w:r>
            <w:r>
              <w:br/>
            </w:r>
            <w:r>
              <w:rPr>
                <w:rFonts w:ascii="Times New Roman"/>
                <w:b w:val="false"/>
                <w:i w:val="false"/>
                <w:color w:val="000000"/>
                <w:sz w:val="20"/>
              </w:rPr>
              <w:t>беру қағидаларына</w:t>
            </w:r>
            <w:r>
              <w:br/>
            </w:r>
            <w:r>
              <w:rPr>
                <w:rFonts w:ascii="Times New Roman"/>
                <w:b w:val="false"/>
                <w:i w:val="false"/>
                <w:color w:val="000000"/>
                <w:sz w:val="20"/>
              </w:rPr>
              <w:t>6-қосымша</w:t>
            </w:r>
          </w:p>
        </w:tc>
      </w:tr>
    </w:tbl>
    <w:bookmarkStart w:name="z86" w:id="78"/>
    <w:p>
      <w:pPr>
        <w:spacing w:after="0"/>
        <w:ind w:left="0"/>
        <w:jc w:val="left"/>
      </w:pPr>
      <w:r>
        <w:rPr>
          <w:rFonts w:ascii="Times New Roman"/>
          <w:b/>
          <w:i w:val="false"/>
          <w:color w:val="000000"/>
        </w:rPr>
        <w:t xml:space="preserve"> "Денсаулық сақтау саласы кадрларының біліктілігін арттыру және сертификаттау курстарынан өткені туралы құжаттар беру" мемлекеттік көрсетілетін қызмет стандарты</w:t>
      </w:r>
    </w:p>
    <w:bookmarkEnd w:id="78"/>
    <w:p>
      <w:pPr>
        <w:spacing w:after="0"/>
        <w:ind w:left="0"/>
        <w:jc w:val="both"/>
      </w:pPr>
      <w:r>
        <w:rPr>
          <w:rFonts w:ascii="Times New Roman"/>
          <w:b w:val="false"/>
          <w:i w:val="false"/>
          <w:color w:val="ff0000"/>
          <w:sz w:val="28"/>
        </w:rPr>
        <w:t xml:space="preserve">
      Ескерту. 6-қосымша жаңа редакцияда - ҚР Денсаулық сақтау министрінің м.а.28.12.2021 </w:t>
      </w:r>
      <w:r>
        <w:rPr>
          <w:rFonts w:ascii="Times New Roman"/>
          <w:b w:val="false"/>
          <w:i w:val="false"/>
          <w:color w:val="ff0000"/>
          <w:sz w:val="28"/>
        </w:rPr>
        <w:t>№ ҚР ДСМ -136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Денсаулық сақтау саласындағы білім және ғылым ұйымдары</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 ұсыну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 (көрсетілетін қызметті алушы тікелей жүгінген кезде);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"электрондық үкіметтің" веб-порталы www.​egov.​kz (бұдан әрі - портал).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көрсетудің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берушіге жүгінген кезде:</w:t>
            </w:r>
          </w:p>
          <w:p>
            <w:pPr>
              <w:spacing w:after="20"/>
              <w:ind w:left="20"/>
              <w:jc w:val="both"/>
            </w:pPr>
            <w:r>
              <w:rPr>
                <w:rFonts w:ascii="Times New Roman"/>
                <w:b w:val="false"/>
                <w:i w:val="false"/>
                <w:color w:val="000000"/>
                <w:sz w:val="20"/>
              </w:rPr>
              <w:t>
1) білім беру бағдарламасын толық игерген сәттен бастап, біліктілікті арттыру және сертификаттау курстарының ұзақтығына қарамастан, оқуды аяқтағаннан кейін біліктілігін арттырудан және қайта даярлаудан өткені туралы құжаттарды беру - 1 (бір) жұмыс күні (білім беру бағдарламасын толық меңгерген жағдайда);</w:t>
            </w:r>
          </w:p>
          <w:p>
            <w:pPr>
              <w:spacing w:after="20"/>
              <w:ind w:left="20"/>
              <w:jc w:val="both"/>
            </w:pPr>
            <w:r>
              <w:rPr>
                <w:rFonts w:ascii="Times New Roman"/>
                <w:b w:val="false"/>
                <w:i w:val="false"/>
                <w:color w:val="000000"/>
                <w:sz w:val="20"/>
              </w:rPr>
              <w:t>
2) құжаттарды тапсыру үшін күтудің рұқсат етілген ең ұзақ уақыты-30 (отыз) минуттан аспайды;</w:t>
            </w:r>
          </w:p>
          <w:p>
            <w:pPr>
              <w:spacing w:after="20"/>
              <w:ind w:left="20"/>
              <w:jc w:val="both"/>
            </w:pPr>
            <w:r>
              <w:rPr>
                <w:rFonts w:ascii="Times New Roman"/>
                <w:b w:val="false"/>
                <w:i w:val="false"/>
                <w:color w:val="000000"/>
                <w:sz w:val="20"/>
              </w:rPr>
              <w:t>
3) көрсетілетін қызметті алушыға қызмет көрсетудің рұқсат етілген ең ұзақ уақыты – 30 (отыз) минут: 1) көрсетілетін қызметті алушы көрсетілетін қызметті берушіге құжаттарды тапсырған сәттен бастап – 30 (отыз) минуттан аспайды.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көрсетудің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(ішінара автоматтандырылған) және (немесе) қағаз түрінде.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көрсетудің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біліктілікті арттырудан өткені туралы: денсаулық сақтау саласындағы мамандарға қосымша және формальды емес білім беру қағидаларына 3-қосымшаға сәйкес нысан бойынша біліктілікті арттырудан өткені туралы куәлік;</w:t>
            </w:r>
          </w:p>
          <w:p>
            <w:pPr>
              <w:spacing w:after="20"/>
              <w:ind w:left="20"/>
              <w:jc w:val="both"/>
            </w:pPr>
            <w:r>
              <w:rPr>
                <w:rFonts w:ascii="Times New Roman"/>
                <w:b w:val="false"/>
                <w:i w:val="false"/>
                <w:color w:val="000000"/>
                <w:sz w:val="20"/>
              </w:rPr>
              <w:t>
2) сертификаттық курстан өткені туралы: денсаулық сақтау саласындағы мамандарға қосымша және бейресми білім беру қағидаларына 4-қосымшаға сәйкес нысан бойынша сертификаттық курс туралы куәлік немесе сертификаттық курстан өткені туралы анықтама.</w:t>
            </w: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кезінде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тұлғаларға - тегін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кестесі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 – Қазақстан Республикасының Еңбек кодексіне сәйкес демалыс (жексенбі) және мереке күндерінен басқа, дүйсенбі – сенбі аралығында (дүйсенбі – жұма үзіліссіз сағат 9.00-ден 18.00-ге дейін, сенбі күні сағат 9.00-ден 14.00-ге дейін); 2) порталда-жөндеу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кодексіне сәйкес демалыс және мереке күндері жүгінген кезде өтініштерді қабылдау және мемлекеттік қызмет көрсету нәтижелерін беру келесі жұмыс күні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қажетті құжаттар тізбесі (немесе сенімхат бойынша оның өкілі)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берушіге: тікелей жүгінген кезде жеке басын куәландыратын құжат не цифрлық құжаттар сервисінен электрондық құжат (сәйкестендіру үшін);</w:t>
            </w:r>
          </w:p>
          <w:p>
            <w:pPr>
              <w:spacing w:after="20"/>
              <w:ind w:left="20"/>
              <w:jc w:val="both"/>
            </w:pPr>
            <w:r>
              <w:rPr>
                <w:rFonts w:ascii="Times New Roman"/>
                <w:b w:val="false"/>
                <w:i w:val="false"/>
                <w:color w:val="000000"/>
                <w:sz w:val="20"/>
              </w:rPr>
              <w:t>
2) порталға: электрондық түрдегі сұрату.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заңнамасында белгіленген мемлекеттік қызмет көрсетуден бас тарту үшін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алушы мемлекеттік қызметті алу үшін ұсынған құжаттардың және (немесе) олардағы деректердің (мәліметтердің) анық еместігін анықтау;</w:t>
            </w:r>
          </w:p>
          <w:p>
            <w:pPr>
              <w:spacing w:after="20"/>
              <w:ind w:left="20"/>
              <w:jc w:val="both"/>
            </w:pPr>
            <w:r>
              <w:rPr>
                <w:rFonts w:ascii="Times New Roman"/>
                <w:b w:val="false"/>
                <w:i w:val="false"/>
                <w:color w:val="000000"/>
                <w:sz w:val="20"/>
              </w:rPr>
              <w:t>
2) көрсетілетін қызметті алушы мемлекеттік көрсетілетін қызметті алу үшін ұсынған құжаттардың және (немесе) олардағы деректердің (мәліметтердің) толық емес тізбесін белгілеу жатады.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көрсетудің ерекшеліктері ескерілген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мемлекеттік көрсетілетін қызметті порталда тіркелген субъектінің ұялы байланысының абоненттік нөмірі арқылы портал бір реттік пароль беру жолымен немесе портал хабарламасына жауап ретінде қысқа мәтіндік хабарлама жіберу жолымен электрондық нысанда алу мүмкіндігі бар.</w:t>
            </w:r>
          </w:p>
          <w:p>
            <w:pPr>
              <w:spacing w:after="20"/>
              <w:ind w:left="20"/>
              <w:jc w:val="both"/>
            </w:pPr>
            <w:r>
              <w:rPr>
                <w:rFonts w:ascii="Times New Roman"/>
                <w:b w:val="false"/>
                <w:i w:val="false"/>
                <w:color w:val="000000"/>
                <w:sz w:val="20"/>
              </w:rPr>
              <w:t>
Көрсетілетін қызметті алушының электрондық цифрлық қолтаңбасы болған жағдайда мемлекеттік көрсетілетін қызметті портал арқылы электрондық нысанда алуға мүмкіндігі бар.</w:t>
            </w:r>
          </w:p>
          <w:p>
            <w:pPr>
              <w:spacing w:after="20"/>
              <w:ind w:left="20"/>
              <w:jc w:val="both"/>
            </w:pPr>
            <w:r>
              <w:rPr>
                <w:rFonts w:ascii="Times New Roman"/>
                <w:b w:val="false"/>
                <w:i w:val="false"/>
                <w:color w:val="000000"/>
                <w:sz w:val="20"/>
              </w:rPr>
              <w:t>
Цифрлық құжаттар сервисі мобильдік қосымшада авторландырылған пайдаланушылар үшін қолжетімді.</w:t>
            </w:r>
          </w:p>
          <w:p>
            <w:pPr>
              <w:spacing w:after="20"/>
              <w:ind w:left="20"/>
              <w:jc w:val="both"/>
            </w:pPr>
            <w:r>
              <w:rPr>
                <w:rFonts w:ascii="Times New Roman"/>
                <w:b w:val="false"/>
                <w:i w:val="false"/>
                <w:color w:val="000000"/>
                <w:sz w:val="20"/>
              </w:rPr>
              <w:t>
Цифрлық құжатты пайдалану үшін электрондық цифрлық қолтаңбаны немесе бір реттік парольді пайдалана отырып, мобильдік қосымшада авторизациялаудан, одан әрі "цифрлық құжаттар" бөліміне өту және қажетті құжатты таңдау қажет.</w:t>
            </w:r>
          </w:p>
          <w:p>
            <w:pPr>
              <w:spacing w:after="20"/>
              <w:ind w:left="20"/>
              <w:jc w:val="both"/>
            </w:pPr>
            <w:r>
              <w:rPr>
                <w:rFonts w:ascii="Times New Roman"/>
                <w:b w:val="false"/>
                <w:i w:val="false"/>
                <w:color w:val="000000"/>
                <w:sz w:val="20"/>
              </w:rPr>
              <w:t>
Мүмкіндігі шектеулі адамдар үшін пандус, шақыру түймесі, зағиптар мен нашар көретіндерге арналған тактильді жол, күту залы, құжаттар үлгілері бар тағандар болуы тиіс.</w:t>
            </w:r>
          </w:p>
          <w:p>
            <w:pPr>
              <w:spacing w:after="20"/>
              <w:ind w:left="20"/>
              <w:jc w:val="both"/>
            </w:pPr>
            <w:r>
              <w:rPr>
                <w:rFonts w:ascii="Times New Roman"/>
                <w:b w:val="false"/>
                <w:i w:val="false"/>
                <w:color w:val="000000"/>
                <w:sz w:val="20"/>
              </w:rPr>
              <w:t>
Көрсетілетін қызметті берушілердің мекенжайлары мен байланыс телефондары денсаулық сақтау саласындағы білім және ғылым ұйымдарының интернет-ресурстарында немесе көрсетілетін қызметті берушінің үй-жайларында орналастырылған. Мемлекеттік қызметтер көрсету мәселелері жөніндегі бірыңғай байланыс орталығы: 8-800-080-7777,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Денсаулық сақтау министрі</w:t>
            </w:r>
            <w:r>
              <w:br/>
            </w:r>
            <w:r>
              <w:rPr>
                <w:rFonts w:ascii="Times New Roman"/>
                <w:b w:val="false"/>
                <w:i w:val="false"/>
                <w:color w:val="000000"/>
                <w:sz w:val="20"/>
              </w:rPr>
              <w:t>2020 жылғы 21 желтоқсандағы</w:t>
            </w:r>
            <w:r>
              <w:br/>
            </w:r>
            <w:r>
              <w:rPr>
                <w:rFonts w:ascii="Times New Roman"/>
                <w:b w:val="false"/>
                <w:i w:val="false"/>
                <w:color w:val="000000"/>
                <w:sz w:val="20"/>
              </w:rPr>
              <w:t xml:space="preserve">№ ҚР ДСМ-303/2020 Бұйрығына </w:t>
            </w:r>
            <w:r>
              <w:br/>
            </w:r>
            <w:r>
              <w:rPr>
                <w:rFonts w:ascii="Times New Roman"/>
                <w:b w:val="false"/>
                <w:i w:val="false"/>
                <w:color w:val="000000"/>
                <w:sz w:val="20"/>
              </w:rPr>
              <w:t>2 қосымша</w:t>
            </w:r>
          </w:p>
        </w:tc>
      </w:tr>
    </w:tbl>
    <w:bookmarkStart w:name="z88" w:id="79"/>
    <w:p>
      <w:pPr>
        <w:spacing w:after="0"/>
        <w:ind w:left="0"/>
        <w:jc w:val="left"/>
      </w:pPr>
      <w:r>
        <w:rPr>
          <w:rFonts w:ascii="Times New Roman"/>
          <w:b/>
          <w:i w:val="false"/>
          <w:color w:val="000000"/>
        </w:rPr>
        <w:t xml:space="preserve"> Денсаулық сақтау саласындағы қосымша және формальды емес білімнің білім беру бағдарламаларын іске асыратын ұйымдарға қойылатын біліктілік талаптары</w:t>
      </w:r>
    </w:p>
    <w:bookmarkEnd w:id="79"/>
    <w:bookmarkStart w:name="z89" w:id="80"/>
    <w:p>
      <w:pPr>
        <w:spacing w:after="0"/>
        <w:ind w:left="0"/>
        <w:jc w:val="left"/>
      </w:pPr>
      <w:r>
        <w:rPr>
          <w:rFonts w:ascii="Times New Roman"/>
          <w:b/>
          <w:i w:val="false"/>
          <w:color w:val="000000"/>
        </w:rPr>
        <w:t xml:space="preserve"> 1-тарау. Жалпы ережелер</w:t>
      </w:r>
    </w:p>
    <w:bookmarkEnd w:id="80"/>
    <w:bookmarkStart w:name="z90" w:id="81"/>
    <w:p>
      <w:pPr>
        <w:spacing w:after="0"/>
        <w:ind w:left="0"/>
        <w:jc w:val="both"/>
      </w:pPr>
      <w:r>
        <w:rPr>
          <w:rFonts w:ascii="Times New Roman"/>
          <w:b w:val="false"/>
          <w:i w:val="false"/>
          <w:color w:val="000000"/>
          <w:sz w:val="28"/>
        </w:rPr>
        <w:t xml:space="preserve">
      1. Денсаулық сақтау саласындағы қосымша және формальды емес білімнің білім беру бағдарламаларын іске асыратын ұйымдарға қойылатын біліктілік талаптары (бұдан әрі – Біліктілік талаптары) "Халық денсаулығы және денсаулық сақтау жүйесі туралы" Қазақстан Республикасының Кодексі (бұдан әрі – Кодекс) 221-бабының </w:t>
      </w:r>
      <w:r>
        <w:rPr>
          <w:rFonts w:ascii="Times New Roman"/>
          <w:b w:val="false"/>
          <w:i w:val="false"/>
          <w:color w:val="000000"/>
          <w:sz w:val="28"/>
        </w:rPr>
        <w:t>6-тармағына</w:t>
      </w:r>
      <w:r>
        <w:rPr>
          <w:rFonts w:ascii="Times New Roman"/>
          <w:b w:val="false"/>
          <w:i w:val="false"/>
          <w:color w:val="000000"/>
          <w:sz w:val="28"/>
        </w:rPr>
        <w:t xml:space="preserve"> сәйкес әзірленді және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 айқындайды.</w:t>
      </w:r>
    </w:p>
    <w:bookmarkEnd w:id="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Денсаулық сақтау министрінің м.а. 18.08.2022 </w:t>
      </w:r>
      <w:r>
        <w:rPr>
          <w:rFonts w:ascii="Times New Roman"/>
          <w:b w:val="false"/>
          <w:i w:val="false"/>
          <w:color w:val="ff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91" w:id="82"/>
    <w:p>
      <w:pPr>
        <w:spacing w:after="0"/>
        <w:ind w:left="0"/>
        <w:jc w:val="both"/>
      </w:pPr>
      <w:r>
        <w:rPr>
          <w:rFonts w:ascii="Times New Roman"/>
          <w:b w:val="false"/>
          <w:i w:val="false"/>
          <w:color w:val="000000"/>
          <w:sz w:val="28"/>
        </w:rPr>
        <w:t>
      2. Осы Біліктілік талаптарында мынадай терминдер мен анықтамалар пайдаланылады:</w:t>
      </w:r>
    </w:p>
    <w:bookmarkEnd w:id="82"/>
    <w:p>
      <w:pPr>
        <w:spacing w:after="0"/>
        <w:ind w:left="0"/>
        <w:jc w:val="both"/>
      </w:pPr>
      <w:r>
        <w:rPr>
          <w:rFonts w:ascii="Times New Roman"/>
          <w:b w:val="false"/>
          <w:i w:val="false"/>
          <w:color w:val="000000"/>
          <w:sz w:val="28"/>
        </w:rPr>
        <w:t>
      1) білім беру бағдарламасы – оқытудың мақсатын, нәтижелері мен мазмұнын, білім беру процесін ұйымдастыруды және оларды іске асыру тәсілдері мен әдістерін, оқыту нәтижелерін бағалау өлшемшарттарын қамтитын білім берудің негізгі сипаттамаларының бірыңғай кешені;</w:t>
      </w:r>
    </w:p>
    <w:p>
      <w:pPr>
        <w:spacing w:after="0"/>
        <w:ind w:left="0"/>
        <w:jc w:val="both"/>
      </w:pPr>
      <w:r>
        <w:rPr>
          <w:rFonts w:ascii="Times New Roman"/>
          <w:b w:val="false"/>
          <w:i w:val="false"/>
          <w:color w:val="000000"/>
          <w:sz w:val="28"/>
        </w:rPr>
        <w:t>
      2) денсаулық сақтау саласындағы мамандарға қосымша білім беру (бұдан әрі – Қосымша білім беру) – кәсіптік білімді, машықтар мен дағдыларды қолдау, кеңейту, тереңдету және жетілдіру, сондай-ақ жаңа (қосымша) құзыреттерді игеру үшін денсаулық сақтау кадрларының білім беру қажеттіліктерін қанағаттандыру мақсатында жүзеге асырылатын оқыту процесі;</w:t>
      </w:r>
    </w:p>
    <w:p>
      <w:pPr>
        <w:spacing w:after="0"/>
        <w:ind w:left="0"/>
        <w:jc w:val="both"/>
      </w:pPr>
      <w:r>
        <w:rPr>
          <w:rFonts w:ascii="Times New Roman"/>
          <w:b w:val="false"/>
          <w:i w:val="false"/>
          <w:color w:val="000000"/>
          <w:sz w:val="28"/>
        </w:rPr>
        <w:t>
      3) симуляциялық технологиялар – дағдыларды пысықтау және тапсыру үшін жасанды ортадағы клиникалық жағдайлардың статикалық және динамикалық процестерін имитациялауға және жаңғыртуға мүмкіндік беретін инновациялық технологиялар (манекендер, муляждар, симуляторлар, стандартталған пациенттер, виртуалды шындықтар, компьютерлік бағдарламалар және т.б.);</w:t>
      </w:r>
    </w:p>
    <w:p>
      <w:pPr>
        <w:spacing w:after="0"/>
        <w:ind w:left="0"/>
        <w:jc w:val="both"/>
      </w:pPr>
      <w:r>
        <w:rPr>
          <w:rFonts w:ascii="Times New Roman"/>
          <w:b w:val="false"/>
          <w:i w:val="false"/>
          <w:color w:val="000000"/>
          <w:sz w:val="28"/>
        </w:rPr>
        <w:t>
      4) формальды емес білім беру – оқу орны, мерзімі мен нысаны есепке алынбай көрсетілетін білім беру қызметтерін көрсететін ұйымдарымен жүзеге асыралатын және оқыту нәтижелерін растайтын құжат берілетін білім беру түрі.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 жаңа редакцияда - ҚР Денсаулық сақтау министрінің м.а. 18.08.2022 </w:t>
      </w:r>
      <w:r>
        <w:rPr>
          <w:rFonts w:ascii="Times New Roman"/>
          <w:b w:val="false"/>
          <w:i w:val="false"/>
          <w:color w:val="ff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96" w:id="83"/>
    <w:p>
      <w:pPr>
        <w:spacing w:after="0"/>
        <w:ind w:left="0"/>
        <w:jc w:val="left"/>
      </w:pPr>
      <w:r>
        <w:rPr>
          <w:rFonts w:ascii="Times New Roman"/>
          <w:b/>
          <w:i w:val="false"/>
          <w:color w:val="000000"/>
        </w:rPr>
        <w:t xml:space="preserve"> 2 - тарау. Денсаулық сақтау саласындағы қосымша және формальды емес білімнің білім беру бағдарламаларын іске асыратын ұйымдарға қойылатын біліктілік талаптары</w:t>
      </w:r>
    </w:p>
    <w:bookmarkEnd w:id="83"/>
    <w:bookmarkStart w:name="z97" w:id="84"/>
    <w:p>
      <w:pPr>
        <w:spacing w:after="0"/>
        <w:ind w:left="0"/>
        <w:jc w:val="both"/>
      </w:pPr>
      <w:r>
        <w:rPr>
          <w:rFonts w:ascii="Times New Roman"/>
          <w:b w:val="false"/>
          <w:i w:val="false"/>
          <w:color w:val="000000"/>
          <w:sz w:val="28"/>
        </w:rPr>
        <w:t>
      3. Денсаулық сақтау саласындағы қосымша білімнің білім беру бағдарламаларын іске асыратын ұйымдарға мынадай біліктілік талаптары қойылады:</w:t>
      </w:r>
    </w:p>
    <w:bookmarkEnd w:id="84"/>
    <w:p>
      <w:pPr>
        <w:spacing w:after="0"/>
        <w:ind w:left="0"/>
        <w:jc w:val="both"/>
      </w:pPr>
      <w:r>
        <w:rPr>
          <w:rFonts w:ascii="Times New Roman"/>
          <w:b w:val="false"/>
          <w:i w:val="false"/>
          <w:color w:val="000000"/>
          <w:sz w:val="28"/>
        </w:rPr>
        <w:t xml:space="preserve">
      1) Кодекстің 221-бабының </w:t>
      </w:r>
      <w:r>
        <w:rPr>
          <w:rFonts w:ascii="Times New Roman"/>
          <w:b w:val="false"/>
          <w:i w:val="false"/>
          <w:color w:val="000000"/>
          <w:sz w:val="28"/>
        </w:rPr>
        <w:t>6-тармағына</w:t>
      </w:r>
      <w:r>
        <w:rPr>
          <w:rFonts w:ascii="Times New Roman"/>
          <w:b w:val="false"/>
          <w:i w:val="false"/>
          <w:color w:val="000000"/>
          <w:sz w:val="28"/>
        </w:rPr>
        <w:t xml:space="preserve"> сәйкес институционалдық аккредиттеу туралы куәліктің болуы;</w:t>
      </w:r>
    </w:p>
    <w:p>
      <w:pPr>
        <w:spacing w:after="0"/>
        <w:ind w:left="0"/>
        <w:jc w:val="both"/>
      </w:pPr>
      <w:r>
        <w:rPr>
          <w:rFonts w:ascii="Times New Roman"/>
          <w:b w:val="false"/>
          <w:i w:val="false"/>
          <w:color w:val="000000"/>
          <w:sz w:val="28"/>
        </w:rPr>
        <w:t>
      2) кадрлық қамтамасыз етуге:</w:t>
      </w:r>
    </w:p>
    <w:p>
      <w:pPr>
        <w:spacing w:after="0"/>
        <w:ind w:left="0"/>
        <w:jc w:val="both"/>
      </w:pPr>
      <w:r>
        <w:rPr>
          <w:rFonts w:ascii="Times New Roman"/>
          <w:b w:val="false"/>
          <w:i w:val="false"/>
          <w:color w:val="000000"/>
          <w:sz w:val="28"/>
        </w:rPr>
        <w:t>
      қосымша білім беруді (оның ішінде қашықтықтан оқытуды пайдалана отырып және көшпелі циклдерде) ғылым докторы немесе ғылым кандидаты дәрежесі, философия докторы немесе магистр академиялық дәрежесі бар адамдар өткізеді. Практикалық сабақтарды өткізу үшін профессорлық-оқытушылар құрамының жалпы санының 50 % - ынан аспайтын ғылыми дәрежесі жоқ, практикалық денсаулық сақтау мамандары оқутышыларды тарту рұқсат етіледі.</w:t>
      </w:r>
    </w:p>
    <w:p>
      <w:pPr>
        <w:spacing w:after="0"/>
        <w:ind w:left="0"/>
        <w:jc w:val="both"/>
      </w:pPr>
      <w:r>
        <w:rPr>
          <w:rFonts w:ascii="Times New Roman"/>
          <w:b w:val="false"/>
          <w:i w:val="false"/>
          <w:color w:val="000000"/>
          <w:sz w:val="28"/>
        </w:rPr>
        <w:t>
      практикалық денсаулық сақтау мамандарын қоспағанда, оқытушылардың мамандық бейіні бойынша кемінде 5 жыл қосымша жұмыс тәжірибесінің және кемінде 3 жыл ғылыми – педагогикалық өтілінің болуы, сондай-ақ оқытатын бейіні бойынша соңғы 5 жыл ішінде кемінде 4 кредиттің (120 сағат) біліктілігін арттыруы;</w:t>
      </w:r>
    </w:p>
    <w:p>
      <w:pPr>
        <w:spacing w:after="0"/>
        <w:ind w:left="0"/>
        <w:jc w:val="both"/>
      </w:pPr>
      <w:r>
        <w:rPr>
          <w:rFonts w:ascii="Times New Roman"/>
          <w:b w:val="false"/>
          <w:i w:val="false"/>
          <w:color w:val="000000"/>
          <w:sz w:val="28"/>
        </w:rPr>
        <w:t>
      3) оқу-әдістемелік қамтамасыз етуге:</w:t>
      </w:r>
    </w:p>
    <w:p>
      <w:pPr>
        <w:spacing w:after="0"/>
        <w:ind w:left="0"/>
        <w:jc w:val="both"/>
      </w:pPr>
      <w:r>
        <w:rPr>
          <w:rFonts w:ascii="Times New Roman"/>
          <w:b w:val="false"/>
          <w:i w:val="false"/>
          <w:color w:val="000000"/>
          <w:sz w:val="28"/>
        </w:rPr>
        <w:t>
      біліктілікті арттыру бағдарламасының болуы;</w:t>
      </w:r>
    </w:p>
    <w:p>
      <w:pPr>
        <w:spacing w:after="0"/>
        <w:ind w:left="0"/>
        <w:jc w:val="both"/>
      </w:pPr>
      <w:r>
        <w:rPr>
          <w:rFonts w:ascii="Times New Roman"/>
          <w:b w:val="false"/>
          <w:i w:val="false"/>
          <w:color w:val="000000"/>
          <w:sz w:val="28"/>
        </w:rPr>
        <w:t>
      бейінді халықаралық ақпараттық желілерге, электрондық дерекқорларға, кітапхана қорларына, компьютерлік технологияларға, оқу-әдістемелік және ғылыми әдебиеттерге қолжетімділіктің болуы;</w:t>
      </w:r>
    </w:p>
    <w:p>
      <w:pPr>
        <w:spacing w:after="0"/>
        <w:ind w:left="0"/>
        <w:jc w:val="both"/>
      </w:pPr>
      <w:r>
        <w:rPr>
          <w:rFonts w:ascii="Times New Roman"/>
          <w:b w:val="false"/>
          <w:i w:val="false"/>
          <w:color w:val="000000"/>
          <w:sz w:val="28"/>
        </w:rPr>
        <w:t>
      оқытудың инновациялық, симуляциялық технологиялары мен интерактивті әдістерінің болуы;</w:t>
      </w:r>
    </w:p>
    <w:p>
      <w:pPr>
        <w:spacing w:after="0"/>
        <w:ind w:left="0"/>
        <w:jc w:val="both"/>
      </w:pPr>
      <w:r>
        <w:rPr>
          <w:rFonts w:ascii="Times New Roman"/>
          <w:b w:val="false"/>
          <w:i w:val="false"/>
          <w:color w:val="000000"/>
          <w:sz w:val="28"/>
        </w:rPr>
        <w:t>
      базистік, ағымдағы және қорытынды бақылауды бағалаудың бақылау-өлшеу құралдарының болуы;</w:t>
      </w:r>
    </w:p>
    <w:p>
      <w:pPr>
        <w:spacing w:after="0"/>
        <w:ind w:left="0"/>
        <w:jc w:val="both"/>
      </w:pPr>
      <w:r>
        <w:rPr>
          <w:rFonts w:ascii="Times New Roman"/>
          <w:b w:val="false"/>
          <w:i w:val="false"/>
          <w:color w:val="000000"/>
          <w:sz w:val="28"/>
        </w:rPr>
        <w:t>
      4) материалдық-техникалық қамтамасыз етуге:</w:t>
      </w:r>
    </w:p>
    <w:p>
      <w:pPr>
        <w:spacing w:after="0"/>
        <w:ind w:left="0"/>
        <w:jc w:val="both"/>
      </w:pPr>
      <w:r>
        <w:rPr>
          <w:rFonts w:ascii="Times New Roman"/>
          <w:b w:val="false"/>
          <w:i w:val="false"/>
          <w:color w:val="000000"/>
          <w:sz w:val="28"/>
        </w:rPr>
        <w:t>
      меншік құқығында не жедел (сенімгерлік) басқару, жалдау туралы шарттар бойынша аудиториялық қордың, тыңдаушылар контингентінің көлеміне, санитарлық-техникалық нормалар мен ережелерге сәйкес келетін сыныптардың, зертханалардың болуы;</w:t>
      </w:r>
    </w:p>
    <w:p>
      <w:pPr>
        <w:spacing w:after="0"/>
        <w:ind w:left="0"/>
        <w:jc w:val="both"/>
      </w:pPr>
      <w:r>
        <w:rPr>
          <w:rFonts w:ascii="Times New Roman"/>
          <w:b w:val="false"/>
          <w:i w:val="false"/>
          <w:color w:val="000000"/>
          <w:sz w:val="28"/>
        </w:rPr>
        <w:t>
      меншік құқығында қосымша білім беру бағдарламаларын тыңдаушылар контингентінің көлеміне, интернет желісіне қол жеткізе отырып, баспа, аудио, бейне-материалдарды көрсетуге арналған компьютерлік жабдықтың, кітапхана қорының, симуляциялық жабдықтың (манекендердің, муляждардың, тренажерлердің) санитариялық - техникалық нормалары мен ережелеріне сәйкес болуы;</w:t>
      </w:r>
    </w:p>
    <w:p>
      <w:pPr>
        <w:spacing w:after="0"/>
        <w:ind w:left="0"/>
        <w:jc w:val="both"/>
      </w:pPr>
      <w:r>
        <w:rPr>
          <w:rFonts w:ascii="Times New Roman"/>
          <w:b w:val="false"/>
          <w:i w:val="false"/>
          <w:color w:val="000000"/>
          <w:sz w:val="28"/>
        </w:rPr>
        <w:t>
      мемлекеттік органдарды Бірыңғай көлік ортасына қосу;</w:t>
      </w:r>
    </w:p>
    <w:p>
      <w:pPr>
        <w:spacing w:after="0"/>
        <w:ind w:left="0"/>
        <w:jc w:val="both"/>
      </w:pPr>
      <w:r>
        <w:rPr>
          <w:rFonts w:ascii="Times New Roman"/>
          <w:b w:val="false"/>
          <w:i w:val="false"/>
          <w:color w:val="000000"/>
          <w:sz w:val="28"/>
        </w:rPr>
        <w:t>
      5) денсаулық сақтау саласындағы қосымша білім беру бағдарламаларын басқаруға:</w:t>
      </w:r>
    </w:p>
    <w:p>
      <w:pPr>
        <w:spacing w:after="0"/>
        <w:ind w:left="0"/>
        <w:jc w:val="both"/>
      </w:pPr>
      <w:r>
        <w:rPr>
          <w:rFonts w:ascii="Times New Roman"/>
          <w:b w:val="false"/>
          <w:i w:val="false"/>
          <w:color w:val="000000"/>
          <w:sz w:val="28"/>
        </w:rPr>
        <w:t>
      қосымша білім беру бағдарламаларын тыңдаушылардың контингентіне сәйкес қосымша білім беру процесін басқаруды қамтамасыз ететін қажетті әкімшілік құрылымның және әкімшілік-басқару персоналының штатының болуы.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Денсаулық сақтау министрінің м.а. 18.08.2022 </w:t>
      </w:r>
      <w:r>
        <w:rPr>
          <w:rFonts w:ascii="Times New Roman"/>
          <w:b w:val="false"/>
          <w:i w:val="false"/>
          <w:color w:val="ff0000"/>
          <w:sz w:val="28"/>
        </w:rPr>
        <w:t>№ ҚР ДСМ-84</w:t>
      </w:r>
      <w:r>
        <w:rPr>
          <w:rFonts w:ascii="Times New Roman"/>
          <w:b w:val="false"/>
          <w:i w:val="false"/>
          <w:color w:val="ff0000"/>
          <w:sz w:val="28"/>
        </w:rPr>
        <w:t xml:space="preserve"> (алғашқы ресми үкімі шыққан күннен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03" w:id="85"/>
    <w:p>
      <w:pPr>
        <w:spacing w:after="0"/>
        <w:ind w:left="0"/>
        <w:jc w:val="both"/>
      </w:pPr>
      <w:r>
        <w:rPr>
          <w:rFonts w:ascii="Times New Roman"/>
          <w:b w:val="false"/>
          <w:i w:val="false"/>
          <w:color w:val="000000"/>
          <w:sz w:val="28"/>
        </w:rPr>
        <w:t>
      4. Денсаулық сақтау саласындағы бейресми білім беру ұйымдарына білім алушылардың, кәсіптік даярлық түлектерінің және денсаулық сақтау саласындағы мамандардың білімі мен дағдыларын бағалауды жүзеге асыруға институционалдық аккредиттеу немесе аккредиттеу туралы куәліктің болуы талап етіледі.</w:t>
      </w:r>
    </w:p>
    <w:bookmarkEnd w:id="8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Денсаулық сақтау министрі</w:t>
            </w:r>
            <w:r>
              <w:br/>
            </w:r>
            <w:r>
              <w:rPr>
                <w:rFonts w:ascii="Times New Roman"/>
                <w:b w:val="false"/>
                <w:i w:val="false"/>
                <w:color w:val="000000"/>
                <w:sz w:val="20"/>
              </w:rPr>
              <w:t>2020 жылғы 21 желтоқсандағы</w:t>
            </w:r>
            <w:r>
              <w:br/>
            </w:r>
            <w:r>
              <w:rPr>
                <w:rFonts w:ascii="Times New Roman"/>
                <w:b w:val="false"/>
                <w:i w:val="false"/>
                <w:color w:val="000000"/>
                <w:sz w:val="20"/>
              </w:rPr>
              <w:t xml:space="preserve">№ ҚР ДСМ-303/2020 Бұйрығына </w:t>
            </w:r>
            <w:r>
              <w:br/>
            </w:r>
            <w:r>
              <w:rPr>
                <w:rFonts w:ascii="Times New Roman"/>
                <w:b w:val="false"/>
                <w:i w:val="false"/>
                <w:color w:val="000000"/>
                <w:sz w:val="20"/>
              </w:rPr>
              <w:t>3 қосымша</w:t>
            </w:r>
          </w:p>
        </w:tc>
      </w:tr>
    </w:tbl>
    <w:bookmarkStart w:name="z105" w:id="86"/>
    <w:p>
      <w:pPr>
        <w:spacing w:after="0"/>
        <w:ind w:left="0"/>
        <w:jc w:val="left"/>
      </w:pPr>
      <w:r>
        <w:rPr>
          <w:rFonts w:ascii="Times New Roman"/>
          <w:b/>
          <w:i w:val="false"/>
          <w:color w:val="000000"/>
        </w:rPr>
        <w:t xml:space="preserve"> Қазақстан Республикасы Денсаулық сақтау министрлігінің күші жойылған кейбір бұйрықтарының тізбесі</w:t>
      </w:r>
    </w:p>
    <w:bookmarkEnd w:id="86"/>
    <w:bookmarkStart w:name="z106" w:id="87"/>
    <w:p>
      <w:pPr>
        <w:spacing w:after="0"/>
        <w:ind w:left="0"/>
        <w:jc w:val="both"/>
      </w:pPr>
      <w:r>
        <w:rPr>
          <w:rFonts w:ascii="Times New Roman"/>
          <w:b w:val="false"/>
          <w:i w:val="false"/>
          <w:color w:val="000000"/>
          <w:sz w:val="28"/>
        </w:rPr>
        <w:t xml:space="preserve">
      1. "Медицина және фармацевтика кадрларының біліктілігін арттыру және оларды қайта даярлау қағидаларын, сондай-ақ қосымша медициналық және фармацевтикалық білім беру бағдарламаларын іске асыратын ұйымдарға қойылатын біліктілік талаптарын бекіту туралы" Қазақстан Республикасы Денсаулық сақтау министрінің міндет атқарушының 2009 жылғы 11 қарашадағы № 691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5904 болып тіркелген, Қазақстан Республикасы орталық атқарушы және өзге де орталық мемлекеттік органдарының актілер жинағында жарияланды, 2010 жылғы № 2).</w:t>
      </w:r>
    </w:p>
    <w:bookmarkEnd w:id="87"/>
    <w:bookmarkStart w:name="z107" w:id="88"/>
    <w:p>
      <w:pPr>
        <w:spacing w:after="0"/>
        <w:ind w:left="0"/>
        <w:jc w:val="both"/>
      </w:pPr>
      <w:r>
        <w:rPr>
          <w:rFonts w:ascii="Times New Roman"/>
          <w:b w:val="false"/>
          <w:i w:val="false"/>
          <w:color w:val="000000"/>
          <w:sz w:val="28"/>
        </w:rPr>
        <w:t xml:space="preserve">
      2. "Медицина және фармацевтика кадрларының біліктілігін арттыру және қайта даярлау ережесін бекіту туралы" Қазақстан Республикасы Денсаулық сақтау министрінің міндетін атқарушының 2009 жылғы 11 қарашадағы № 691 бұйрығына өзгерістер енгізу туралы" Қазақстан Республикасы Денсаулық сақтау және әлеуметтік даму министрінің 2015 жылғы 29 мамырдағы № 433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11448 болып тіркелген, 2015 жылғы 3 шілдедегі "Әділет" ақпараттық-құқықтық жүйесінде жарияланды).</w:t>
      </w:r>
    </w:p>
    <w:bookmarkEnd w:id="88"/>
    <w:bookmarkStart w:name="z108" w:id="89"/>
    <w:p>
      <w:pPr>
        <w:spacing w:after="0"/>
        <w:ind w:left="0"/>
        <w:jc w:val="both"/>
      </w:pPr>
      <w:r>
        <w:rPr>
          <w:rFonts w:ascii="Times New Roman"/>
          <w:b w:val="false"/>
          <w:i w:val="false"/>
          <w:color w:val="000000"/>
          <w:sz w:val="28"/>
        </w:rPr>
        <w:t xml:space="preserve">
      3. "Медицина және фармацевтика кадрларының біліктілігін арттыру және қайта даярлау қағидаларын және қосымша медициналық және фармацевтикалық білім беру бағдарламаларын іске асыратын ұйымдарға қойылатын біліктілік талаптарын бекіту туралы" Қазақстан Республикасы Денсаулық сақтау министрінің міндетін атқарушының 2009 жылғы 11 қарашадағы № 691 бұйрығына өзгерістер енгізу туралы" Қазақстан Республикасы Денсаулық сақтау министрінің 2017 жылғы 18 наурыздағы № 76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14954 болып тіркелген, 2017 жылғы 10 сәуірдегі Қазақстан Республикасы нормативтік құқықтық актілерінің эталондық бақылау банкінде жарияланған).</w:t>
      </w:r>
    </w:p>
    <w:bookmarkEnd w:id="89"/>
    <w:bookmarkStart w:name="z109" w:id="90"/>
    <w:p>
      <w:pPr>
        <w:spacing w:after="0"/>
        <w:ind w:left="0"/>
        <w:jc w:val="both"/>
      </w:pPr>
      <w:r>
        <w:rPr>
          <w:rFonts w:ascii="Times New Roman"/>
          <w:b w:val="false"/>
          <w:i w:val="false"/>
          <w:color w:val="000000"/>
          <w:sz w:val="28"/>
        </w:rPr>
        <w:t xml:space="preserve">
      4. "Медицина және фармацевтика кадрларының біліктілігін арттыру және оларды қайта даярлау қағидаларын, сондай-ақ қосымша медициналық және фармацевтикалық білім беру бағдарламаларын іске асыратын ұйымдарға қойылатын біліктілік талаптарын бекіту туралы" Қазақстан Республикасы Денсаулық сақтау министрінің міндетін атқарушының 2009 жылғы 11 қарашадағы № 691 бұйрығына өзгерістер мен толықтырулар енгізу туралы" Қазақстан Республикасы Денсаулық сақтау министрінің 2018 жылғы 25 тамыздағы № ҚР ДСМ-7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17436 болып тіркелген, 2018 жылғы 3 қазандағы Қазақстан Республикасы нормативтік құқықтық актілерінің эталондық бақылау банкінде жарияланған).</w:t>
      </w:r>
    </w:p>
    <w:bookmarkEnd w:id="90"/>
    <w:bookmarkStart w:name="z110" w:id="91"/>
    <w:p>
      <w:pPr>
        <w:spacing w:after="0"/>
        <w:ind w:left="0"/>
        <w:jc w:val="both"/>
      </w:pPr>
      <w:r>
        <w:rPr>
          <w:rFonts w:ascii="Times New Roman"/>
          <w:b w:val="false"/>
          <w:i w:val="false"/>
          <w:color w:val="000000"/>
          <w:sz w:val="28"/>
        </w:rPr>
        <w:t xml:space="preserve">
      5. "Медицина және фармацевтика кадрларының біліктілігін арттыру және оларды қайта даярлау қағидаларын, сондай-ақ қосымша медициналық және фармацевтикалық білім беру бағдарламаларын іске асыратын ұйымдарға қойылатын біліктілік талаптарын бекіту туралы" Қазақстан Республикасы Денсаулық сақтау министрінің міндетін атқарушының 2009 жылғы 11 қарашадағы № 691 бұйрығына толықтырулар енгізу туралы" Қазақстан Республикасы Денсаулық сақтау министрінің 2020 жылғы 26 мамырдағы № ҚР ДСМ-57/2020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20733 болып тіркелген, 2020 жылғы 27 мамырдағы Қазақстан Республикасы нормативтік құқықтық актілерінің эталондық бақылау банкінде жарияланған).</w:t>
      </w:r>
    </w:p>
    <w:bookmarkEnd w:id="9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